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media/image11.svg" ContentType="image/svg+xml"/>
  <Override PartName="/word/media/image14.svg" ContentType="image/svg+xml"/>
  <Override PartName="/word/media/image17.svg" ContentType="image/svg+xml"/>
  <Override PartName="/word/media/image20.svg" ContentType="image/svg+xml"/>
  <Override PartName="/word/media/image3.svg" ContentType="image/svg+xml"/>
  <Override PartName="/word/media/image5.svg" ContentType="image/svg+xml"/>
  <Override PartName="/word/media/image7.svg" ContentType="image/svg+xml"/>
  <Override PartName="/word/media/image9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tbl>
      <w:tblPr>
        <w:tblStyle w:val="89"/>
        <w:tblpPr w:leftFromText="181" w:rightFromText="181" w:vertAnchor="page" w:horzAnchor="margin" w:tblpXSpec="center" w:tblpY="1"/>
        <w:tblOverlap w:val="never"/>
        <w:tblW w:w="124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94"/>
        <w:gridCol w:w="9185"/>
      </w:tblGrid>
      <w:tr w14:paraId="137779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0" w:hRule="atLeast"/>
          <w:jc w:val="center"/>
        </w:trPr>
        <w:tc>
          <w:tcPr>
            <w:tcW w:w="3294" w:type="dxa"/>
            <w:tcBorders>
              <w:top w:val="nil"/>
              <w:left w:val="nil"/>
              <w:bottom w:val="nil"/>
              <w:right w:val="nil"/>
            </w:tcBorders>
            <w:shd w:val="clear" w:color="auto" w:fill="A9A57C" w:themeFill="accent1"/>
            <w:vAlign w:val="center"/>
          </w:tcPr>
          <w:p w14:paraId="3FDA49CF">
            <w:pPr>
              <w:rPr>
                <w:lang w:bidi="ar"/>
              </w:rPr>
            </w:pPr>
            <w:r>
              <w:rPr>
                <w:rFonts w:hint="eastAsia"/>
                <w:lang w:bidi="ar"/>
              </w:rPr>
              <w:tab/>
            </w:r>
            <w:r>
              <w:rPr>
                <w:rFonts w:hint="eastAsia"/>
                <w:lang w:bidi="ar"/>
              </w:rPr>
              <w:drawing>
                <wp:inline distT="0" distB="0" distL="114300" distR="114300">
                  <wp:extent cx="1440180" cy="1919605"/>
                  <wp:effectExtent l="9525" t="9525" r="10795" b="13970"/>
                  <wp:docPr id="145" name="图片 82" descr="C:/Users/HUAWEI/Desktop/证件照/白底照片.jpg白底照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 82" descr="C:/Users/HUAWEI/Desktop/证件照/白底照片.jpg白底照片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5603" b="56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919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85" w:type="dxa"/>
            <w:tcBorders>
              <w:top w:val="nil"/>
              <w:left w:val="nil"/>
              <w:bottom w:val="nil"/>
              <w:right w:val="nil"/>
            </w:tcBorders>
            <w:shd w:val="clear" w:color="auto" w:fill="EEEDE5" w:themeFill="accent1" w:themeFillTint="32"/>
            <w:tcMar>
              <w:top w:w="567" w:type="dxa"/>
              <w:left w:w="108" w:type="dxa"/>
              <w:bottom w:w="567" w:type="dxa"/>
              <w:right w:w="108" w:type="dxa"/>
            </w:tcMar>
            <w:vAlign w:val="center"/>
          </w:tcPr>
          <w:p w14:paraId="344E55CE">
            <w:pPr>
              <w:tabs>
                <w:tab w:val="left" w:pos="2120"/>
                <w:tab w:val="left" w:pos="3400"/>
                <w:tab w:val="left" w:pos="3680"/>
              </w:tabs>
              <w:ind w:firstLine="600" w:firstLineChars="100"/>
              <w:jc w:val="left"/>
              <w:rPr>
                <w:rFonts w:ascii="思源黑体 CN Medium" w:hAnsi="思源黑体 CN Medium" w:eastAsia="思源黑体 CN Medium" w:cs="思源黑体 CN Medium"/>
                <w:bCs/>
                <w:color w:val="A9A57C" w:themeColor="accent1"/>
                <w:sz w:val="26"/>
                <w:szCs w:val="26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Style w:val="118"/>
                <w:rFonts w:hint="eastAsia" w:eastAsia="思源黑体 CN Medium"/>
                <w:lang w:val="en-US" w:eastAsia="zh-CN"/>
              </w:rPr>
              <w:t>李金枝</w:t>
            </w:r>
            <w:r>
              <w:rPr>
                <w:rFonts w:hint="eastAsia" w:ascii="思源黑体 CN Medium" w:hAnsi="思源黑体 CN Medium" w:eastAsia="思源黑体 CN Medium" w:cs="思源黑体 CN Medium"/>
                <w:bCs/>
                <w:color w:val="A9A57C" w:themeColor="accent1"/>
                <w:sz w:val="60"/>
                <w:szCs w:val="60"/>
                <w14:textFill>
                  <w14:solidFill>
                    <w14:schemeClr w14:val="accent1"/>
                  </w14:solidFill>
                </w14:textFill>
              </w:rPr>
              <w:tab/>
            </w:r>
            <w:r>
              <w:rPr>
                <w:rStyle w:val="119"/>
                <w:rFonts w:hint="eastAsia"/>
              </w:rPr>
              <w:t>会计</w:t>
            </w:r>
            <w:r>
              <w:rPr>
                <w:rStyle w:val="119"/>
                <w:rFonts w:hint="eastAsia"/>
                <w:lang w:val="en-US"/>
              </w:rPr>
              <w:t>/出纳</w:t>
            </w:r>
            <w:r>
              <w:rPr>
                <w:rStyle w:val="119"/>
                <w:rFonts w:hint="eastAsia"/>
              </w:rPr>
              <w:tab/>
            </w:r>
            <w:r>
              <w:rPr>
                <w:rStyle w:val="119"/>
                <w:rFonts w:hint="eastAsia"/>
              </w:rPr>
              <w:t>/</w:t>
            </w:r>
            <w:r>
              <w:rPr>
                <w:rStyle w:val="119"/>
                <w:rFonts w:hint="eastAsia"/>
              </w:rPr>
              <w:tab/>
            </w:r>
            <w:r>
              <w:rPr>
                <w:rStyle w:val="119"/>
                <w:rFonts w:hint="eastAsia"/>
              </w:rPr>
              <w:t>应届毕业生</w:t>
            </w:r>
          </w:p>
          <w:p w14:paraId="3C3E7DE1">
            <w:pPr>
              <w:pStyle w:val="112"/>
              <w:rPr>
                <w:rFonts w:hint="default" w:eastAsia="思源黑体 CN Medium"/>
                <w:lang w:val="en-US" w:eastAsia="zh-CN"/>
              </w:rPr>
            </w:pP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drawing>
                <wp:inline distT="0" distB="0" distL="114300" distR="114300">
                  <wp:extent cx="180975" cy="180975"/>
                  <wp:effectExtent l="0" t="0" r="9525" b="9525"/>
                  <wp:docPr id="50" name="https://img8.file.cache.docer.com/storage/official/image/2023/05/15/5f55da8e8fbae22dbc399b6f70df7311.png" descr="eyJpZCI6MjE2MDEwODgsInJlc291cmNlX2tleSI6IjEwIn0K" title="eyJpZCI6MjE2MDEwODgsInJlc291cmNlX2tleSI6IjEwIn0K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KSO_DOCER_RESOURCE_TRACE_INFO" s:val="{&quot;id&quot;:&quot;21543397&quot;,&quot;origin&quot;:0,&quot;type&quot;:&quot;icons&quot;,&quot;user&quot;:&quot;1483811029&quot;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https://img8.file.cache.docer.com/storage/official/image/2023/05/15/5f55da8e8fbae22dbc399b6f70df7311.png" descr="eyJpZCI6MjE2MDEwODgsInJlc291cmNlX2tleSI6IjEwIn0K" title="eyJpZCI6MjE2MDEwODgsInJlc291cmNlX2tleSI6IjEwIn0K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>2002</w:t>
            </w:r>
            <w:r>
              <w:rPr>
                <w:rFonts w:hint="eastAsia"/>
              </w:rPr>
              <w:t>.08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drawing>
                <wp:inline distT="0" distB="0" distL="0" distR="0">
                  <wp:extent cx="219710" cy="219710"/>
                  <wp:effectExtent l="0" t="0" r="8890" b="8890"/>
                  <wp:docPr id="52" name="图片 52" descr="eyJpZCI6MzY0NDg4NCwicmVzb3VyY2Vfa2V5IjoiMTAifQo=" title="eyJpZCI6MzY0NDg4NCwicmVzb3VyY2Vfa2V5IjoiMTAifQo=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KSO_DOCER_RESOURCE_TRACE_INFO" s:val="{&quot;id&quot;:&quot;3644884&quot;,&quot;origin&quot;:0,&quot;type&quot;:&quot;icons&quot;,&quot;user&quot;:&quot;1483811029&quot;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eyJpZCI6MzY0NDg4NCwicmVzb3VyY2Vfa2V5IjoiMTAifQo=" title="eyJpZCI6MzY0NDg4NCwicmVzb3VyY2Vfa2V5IjoiMTAifQo=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1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>13943925069</w:t>
            </w:r>
          </w:p>
          <w:p w14:paraId="446FE380">
            <w:pPr>
              <w:pStyle w:val="112"/>
              <w:rPr>
                <w:rFonts w:hint="default" w:eastAsia="思源黑体 CN Medium"/>
                <w:lang w:val="en-US" w:eastAsia="zh-CN"/>
              </w:rPr>
            </w:pP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drawing>
                <wp:inline distT="0" distB="0" distL="114300" distR="114300">
                  <wp:extent cx="211455" cy="211455"/>
                  <wp:effectExtent l="0" t="0" r="17145" b="17145"/>
                  <wp:docPr id="11" name="https://img8.file.cache.docer.com/storage/official/image/2023/05/15/35ffe6a692f03bc580a0751f3a492a9c.png" descr="eyJpZCI6MjE2MDEwNjgsInJlc291cmNlX2tleSI6IjEwIn0K" title="eyJpZCI6MjE2MDEwNjgsInJlc291cmNlX2tleSI6IjEwIn0K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KSO_DOCER_RESOURCE_TRACE_INFO" s:val="{&quot;id&quot;:&quot;3658677&quot;,&quot;origin&quot;:0,&quot;type&quot;:&quot;icons&quot;,&quot;user&quot;:&quot;1483811029&quot;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https://img8.file.cache.docer.com/storage/official/image/2023/05/15/35ffe6a692f03bc580a0751f3a492a9c.png" descr="eyJpZCI6MjE2MDEwNjgsInJlc291cmNlX2tleSI6IjEwIn0K" title="eyJpZCI6MjE2MDEwNjgsInJlc291cmNlX2tleSI6IjEwIn0K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" cy="21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>2104303383@qq.com</w:t>
            </w:r>
            <w:r>
              <w:rPr>
                <w:rFonts w:hint="eastAsia"/>
              </w:rPr>
              <w:tab/>
            </w:r>
            <w:r>
              <w:rPr>
                <w:rFonts w:hint="eastAsia"/>
              </w:rPr>
              <w:drawing>
                <wp:inline distT="0" distB="0" distL="114300" distR="114300">
                  <wp:extent cx="193040" cy="193040"/>
                  <wp:effectExtent l="0" t="0" r="16510" b="16510"/>
                  <wp:docPr id="47" name="图片 47" descr="eyJpZCI6MjE2MDEwMDQsInJlc291cmNlX2tleSI6IjEwIn0=" title="eyJpZCI6MjE2MDEwMDQsInJlc291cmNlX2tleSI6IjEwIn0=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KSO_DOCER_RESOURCE_TRACE_INFO" s:val="{&quot;id&quot;:&quot;21601004&quot;,&quot;origin&quot;:0,&quot;type&quot;:&quot;icons&quot;,&quot;user&quot;:&quot;1483811029&quot;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eyJpZCI6MjE2MDEwMDQsInJlc291cmNlX2tleSI6IjEwIn0=" title="eyJpZCI6MjE2MDEwMDQsInJlc291cmNlX2tleSI6IjEwIn0=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" cy="19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>吉林省白山市</w:t>
            </w:r>
          </w:p>
        </w:tc>
      </w:tr>
    </w:tbl>
    <w:p w14:paraId="697428C0"/>
    <w:p w14:paraId="284C420A">
      <w:pPr>
        <w:pStyle w:val="113"/>
      </w:pPr>
      <w:r>
        <mc:AlternateContent>
          <mc:Choice Requires="wpg">
            <w:drawing>
              <wp:inline distT="0" distB="0" distL="114300" distR="114300">
                <wp:extent cx="1624965" cy="371475"/>
                <wp:effectExtent l="5715" t="6350" r="7620" b="3175"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4965" cy="371475"/>
                          <a:chOff x="6619" y="4375"/>
                          <a:chExt cx="2559" cy="585"/>
                        </a:xfrm>
                      </wpg:grpSpPr>
                      <wpg:grpSp>
                        <wpg:cNvPr id="26" name="组合 26"/>
                        <wpg:cNvGrpSpPr/>
                        <wpg:grpSpPr>
                          <a:xfrm>
                            <a:off x="6619" y="4375"/>
                            <a:ext cx="2559" cy="585"/>
                            <a:chOff x="6374" y="4343"/>
                            <a:chExt cx="2559" cy="585"/>
                          </a:xfrm>
                        </wpg:grpSpPr>
                        <wps:wsp>
                          <wps:cNvPr id="23" name="矩形 23"/>
                          <wps:cNvSpPr/>
                          <wps:spPr>
                            <a:xfrm>
                              <a:off x="6375" y="4343"/>
                              <a:ext cx="2558" cy="5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3CF1C75">
                                <w:pPr>
                                  <w:pStyle w:val="116"/>
                                </w:pPr>
                                <w:r>
                                  <w:rPr>
                                    <w:rFonts w:hint="eastAsia"/>
                                  </w:rPr>
                                  <w:t>教育背景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576000" tIns="0" rIns="324000" bIns="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" name="直角三角形 3"/>
                          <wps:cNvSpPr/>
                          <wps:spPr>
                            <a:xfrm flipV="1">
                              <a:off x="6374" y="4352"/>
                              <a:ext cx="576" cy="576"/>
                            </a:xfrm>
                            <a:prstGeom prst="rtTriangle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7" name="https://img8.file.cache.docer.com/storage/official/image/2023/05/09/7bcfb808117335e959868a2389a251c8.png" descr="eyJpZCI6NDQ1MDk4NCwicmVzb3VyY2Vfa2V5IjoiMTAifQ==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49" y="4401"/>
                            <a:ext cx="257" cy="2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9.25pt;width:127.95pt;" coordorigin="6619,4375" coordsize="2559,585" o:gfxdata="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">
                <o:lock v:ext="edit" aspectratio="f"/>
                <v:group id="_x0000_s1026" o:spid="_x0000_s1026" o:spt="203" style="position:absolute;left:6619;top:4375;height:585;width:2559;" coordorigin="6374,4343" coordsize="2559,585" o:gfxdata="UEsDBAoAAAAAAIdO4kAAAAAAAAAAAAAAAAAEAAAAZHJzL1BLAwQUAAAACACHTuJA3MdmR7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kAY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HZke+AAAA2wAAAA8AAAAAAAAAAQAgAAAAIgAAAGRycy9kb3ducmV2Lnht&#10;bFBLAQIUABQAAAAIAIdO4kAzLwWeOwAAADkAAAAVAAAAAAAAAAEAIAAAAA0BAABkcnMvZ3JvdXBz&#10;aGFwZXhtbC54bWxQSwUGAAAAAAYABgBgAQAAygMAAAAA&#10;">
                  <o:lock v:ext="edit" aspectratio="f"/>
                  <v:rect id="_x0000_s1026" o:spid="_x0000_s1026" o:spt="1" style="position:absolute;left:6375;top:4343;height:578;width:2558;mso-wrap-style:none;v-text-anchor:middle;" filled="f" stroked="t" coordsize="21600,21600" o:gfxdata="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IH0XL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A9A57C [3204]" miterlimit="8" joinstyle="miter"/>
                    <v:imagedata o:title=""/>
                    <o:lock v:ext="edit" aspectratio="f"/>
                    <v:textbox inset="16mm,0mm,9mm,0mm">
                      <w:txbxContent>
                        <w:p w14:paraId="63CF1C75">
                          <w:pPr>
                            <w:pStyle w:val="116"/>
                          </w:pPr>
                          <w:r>
                            <w:rPr>
                              <w:rFonts w:hint="eastAsia"/>
                            </w:rPr>
                            <w:t>教育背景</w:t>
                          </w:r>
                        </w:p>
                      </w:txbxContent>
                    </v:textbox>
                  </v:rect>
                  <v:shape id="_x0000_s1026" o:spid="_x0000_s1026" o:spt="6" type="#_x0000_t6" style="position:absolute;left:6374;top:4352;flip:y;height:576;width:576;v-text-anchor:middle;" fillcolor="#A9A57C [3204]" filled="t" stroked="f" coordsize="21600,21600" o:gfxdata="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KXW17sAAADa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shape id="https://img8.file.cache.docer.com/storage/official/image/2023/05/09/7bcfb808117335e959868a2389a251c8.png" o:spid="_x0000_s1026" o:spt="75" alt="eyJpZCI6NDQ1MDk4NCwicmVzb3VyY2Vfa2V5IjoiMTAifQ==" type="#_x0000_t75" style="position:absolute;left:6649;top:4401;height:257;width:257;" filled="f" o:preferrelative="t" stroked="f" coordsize="21600,21600" o:gfxdata="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wzvJ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108E4FE1">
      <w:pPr>
        <w:pStyle w:val="115"/>
        <w:rPr>
          <w:rFonts w:hint="eastAsia"/>
        </w:rPr>
      </w:pPr>
      <w:r>
        <w:rPr>
          <w:rFonts w:hint="eastAsia"/>
        </w:rPr>
        <w:t>20</w:t>
      </w:r>
      <w:r>
        <w:rPr>
          <w:rFonts w:hint="eastAsia"/>
          <w:lang w:val="en-US" w:eastAsia="zh-CN"/>
        </w:rPr>
        <w:t>20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/20</w:t>
      </w:r>
      <w:r>
        <w:rPr>
          <w:rFonts w:hint="eastAsia"/>
          <w:lang w:val="en-US" w:eastAsia="zh-CN"/>
        </w:rPr>
        <w:t>23</w:t>
      </w:r>
      <w:r>
        <w:rPr>
          <w:rFonts w:hint="eastAsia"/>
        </w:rPr>
        <w:t>.07</w:t>
      </w:r>
      <w:r>
        <w:rPr>
          <w:rFonts w:hint="eastAsia"/>
        </w:rPr>
        <w:tab/>
      </w:r>
      <w:r>
        <w:rPr>
          <w:rFonts w:hint="eastAsia"/>
          <w:lang w:val="en-US" w:eastAsia="zh-CN"/>
        </w:rPr>
        <w:t>长春职业技术学院</w:t>
      </w:r>
      <w:r>
        <w:tab/>
      </w:r>
      <w:r>
        <w:rPr>
          <w:rFonts w:hint="eastAsia"/>
        </w:rPr>
        <w:t>会计学/</w:t>
      </w:r>
      <w:r>
        <w:rPr>
          <w:rFonts w:hint="eastAsia"/>
          <w:lang w:val="en-US" w:eastAsia="zh-CN"/>
        </w:rPr>
        <w:t>专</w:t>
      </w:r>
      <w:r>
        <w:rPr>
          <w:rFonts w:hint="eastAsia"/>
        </w:rPr>
        <w:t>科</w:t>
      </w:r>
    </w:p>
    <w:p w14:paraId="729674A6">
      <w:pPr>
        <w:pStyle w:val="114"/>
        <w:rPr>
          <w:rFonts w:hint="eastAsia" w:eastAsia="思源黑体 CN Medium"/>
          <w:lang w:eastAsia="zh-CN"/>
        </w:rPr>
      </w:pPr>
      <w:r>
        <w:rPr>
          <w:rFonts w:hint="eastAsia"/>
        </w:rPr>
        <w:t>曾经担任学委职务，</w:t>
      </w:r>
      <w:r>
        <w:rPr>
          <w:rFonts w:hint="eastAsia"/>
          <w:lang w:val="en-US" w:eastAsia="zh-CN"/>
        </w:rPr>
        <w:t>主要</w:t>
      </w:r>
      <w:r>
        <w:rPr>
          <w:rFonts w:hint="eastAsia"/>
        </w:rPr>
        <w:t>负责班级学生学习工作，</w:t>
      </w:r>
      <w:r>
        <w:rPr>
          <w:rFonts w:hint="eastAsia"/>
          <w:lang w:val="en-US" w:eastAsia="zh-CN"/>
        </w:rPr>
        <w:t>并积极</w:t>
      </w:r>
      <w:r>
        <w:rPr>
          <w:rFonts w:hint="eastAsia"/>
        </w:rPr>
        <w:t>协助老师完成学院日常事务安排，包括学院考试</w:t>
      </w:r>
      <w:r>
        <w:rPr>
          <w:rFonts w:hint="eastAsia"/>
          <w:lang w:val="en-US" w:eastAsia="zh-CN"/>
        </w:rPr>
        <w:t>以及竞赛等方面的基本工作。还曾获得</w:t>
      </w:r>
      <w:r>
        <w:rPr>
          <w:rFonts w:hint="eastAsia"/>
        </w:rPr>
        <w:t>财税技能省赛三等奖、校财务技能大赛团体一等奖</w:t>
      </w:r>
      <w:r>
        <w:rPr>
          <w:rFonts w:hint="eastAsia"/>
          <w:lang w:eastAsia="zh-CN"/>
        </w:rPr>
        <w:t>。</w:t>
      </w:r>
    </w:p>
    <w:p w14:paraId="6F87E51C">
      <w:pPr>
        <w:pStyle w:val="115"/>
      </w:pPr>
      <w:r>
        <w:rPr>
          <w:rFonts w:hint="eastAsia"/>
        </w:rPr>
        <w:t>20</w:t>
      </w:r>
      <w:r>
        <w:rPr>
          <w:rFonts w:hint="eastAsia"/>
          <w:lang w:val="en-US" w:eastAsia="zh-CN"/>
        </w:rPr>
        <w:t>23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09</w:t>
      </w:r>
      <w:r>
        <w:rPr>
          <w:rFonts w:hint="eastAsia"/>
        </w:rPr>
        <w:t>/20</w:t>
      </w:r>
      <w:r>
        <w:rPr>
          <w:rFonts w:hint="eastAsia"/>
          <w:lang w:val="en-US" w:eastAsia="zh-CN"/>
        </w:rPr>
        <w:t>25</w:t>
      </w:r>
      <w:r>
        <w:rPr>
          <w:rFonts w:hint="eastAsia"/>
        </w:rPr>
        <w:t>.07</w:t>
      </w:r>
      <w:r>
        <w:rPr>
          <w:rFonts w:hint="eastAsia"/>
        </w:rPr>
        <w:tab/>
      </w:r>
      <w:r>
        <w:rPr>
          <w:rFonts w:hint="eastAsia"/>
          <w:lang w:val="en-US" w:eastAsia="zh-CN"/>
        </w:rPr>
        <w:t>长春光华学院</w:t>
      </w:r>
      <w:r>
        <w:tab/>
      </w:r>
      <w:r>
        <w:rPr>
          <w:rFonts w:hint="eastAsia"/>
        </w:rPr>
        <w:t>会计学/</w:t>
      </w:r>
      <w:r>
        <w:rPr>
          <w:rFonts w:hint="eastAsia"/>
          <w:lang w:val="en-US" w:eastAsia="zh-CN"/>
        </w:rPr>
        <w:t>本</w:t>
      </w:r>
      <w:r>
        <w:rPr>
          <w:rFonts w:hint="eastAsia"/>
        </w:rPr>
        <w:t>科</w:t>
      </w:r>
    </w:p>
    <w:p w14:paraId="38B83BA9">
      <w:pPr>
        <w:pStyle w:val="114"/>
        <w:rPr>
          <w:rFonts w:hint="eastAsia"/>
        </w:rPr>
      </w:pPr>
      <w:r>
        <w:rPr>
          <w:rFonts w:hint="eastAsia"/>
          <w:lang w:val="en-US" w:eastAsia="zh-CN"/>
        </w:rPr>
        <w:t>曾经担任心理委员一职，同时成绩也一直是班级名列前茅的，还曾经获得过校园奖学金，并在专业实操中一直处于优秀的状态，同时也积极参加学校组织的活动，并在校期间考过了会计初级证书</w:t>
      </w:r>
      <w:r>
        <w:rPr>
          <w:rFonts w:hint="eastAsia"/>
        </w:rPr>
        <w:t>。</w:t>
      </w:r>
    </w:p>
    <w:p w14:paraId="34975B3B">
      <w:pPr>
        <w:pStyle w:val="113"/>
      </w:pPr>
      <w:r>
        <mc:AlternateContent>
          <mc:Choice Requires="wpg">
            <w:drawing>
              <wp:inline distT="0" distB="0" distL="114300" distR="114300">
                <wp:extent cx="1624965" cy="371475"/>
                <wp:effectExtent l="5715" t="6350" r="7620" b="3175"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4965" cy="371475"/>
                          <a:chOff x="6628" y="6488"/>
                          <a:chExt cx="2559" cy="585"/>
                        </a:xfrm>
                      </wpg:grpSpPr>
                      <wpg:grpSp>
                        <wpg:cNvPr id="31" name="组合 31"/>
                        <wpg:cNvGrpSpPr/>
                        <wpg:grpSpPr>
                          <a:xfrm>
                            <a:off x="6628" y="6488"/>
                            <a:ext cx="2559" cy="585"/>
                            <a:chOff x="6374" y="4343"/>
                            <a:chExt cx="2559" cy="585"/>
                          </a:xfrm>
                        </wpg:grpSpPr>
                        <wps:wsp>
                          <wps:cNvPr id="32" name="矩形 23"/>
                          <wps:cNvSpPr/>
                          <wps:spPr>
                            <a:xfrm>
                              <a:off x="6375" y="4343"/>
                              <a:ext cx="2558" cy="5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4C14C0F">
                                <w:pPr>
                                  <w:pStyle w:val="116"/>
                                </w:pPr>
                                <w:r>
                                  <w:rPr>
                                    <w:rFonts w:hint="eastAsia"/>
                                  </w:rPr>
                                  <w:t>工作经历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576000" tIns="0" rIns="324000" bIns="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4" name="直角三角形 3"/>
                          <wps:cNvSpPr/>
                          <wps:spPr>
                            <a:xfrm flipV="1">
                              <a:off x="6374" y="4352"/>
                              <a:ext cx="576" cy="576"/>
                            </a:xfrm>
                            <a:prstGeom prst="rtTriangle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4" name="https://img8.file.cache.docer.com/storage/official/image/2023/05/15/809d384acfe09a6fcc90edd56dcf14fe.png" descr="eyJpZCI6MjE1NTk1ODksInJlc291cmNlX2tleSI6IjEwIn0=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709" y="6555"/>
                            <a:ext cx="195" cy="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9.25pt;width:127.95pt;" coordorigin="6628,6488" coordsize="2559,585" o:gfxdata="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">
                <o:lock v:ext="edit" aspectratio="f"/>
                <v:group id="_x0000_s1026" o:spid="_x0000_s1026" o:spt="203" style="position:absolute;left:6628;top:6488;height:585;width:2559;" coordorigin="6374,4343" coordsize="2559,585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      <o:lock v:ext="edit" aspectratio="f"/>
                  <v:rect id="矩形 23" o:spid="_x0000_s1026" o:spt="1" style="position:absolute;left:6375;top:4343;height:578;width:2558;mso-wrap-style:none;v-text-anchor:middle;" filled="f" stroked="t" coordsize="21600,21600" o:gfxdata="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hTHG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A9A57C [3204]" miterlimit="8" joinstyle="miter"/>
                    <v:imagedata o:title=""/>
                    <o:lock v:ext="edit" aspectratio="f"/>
                    <v:textbox inset="16mm,0mm,9mm,0mm">
                      <w:txbxContent>
                        <w:p w14:paraId="24C14C0F">
                          <w:pPr>
                            <w:pStyle w:val="116"/>
                          </w:pPr>
                          <w:r>
                            <w:rPr>
                              <w:rFonts w:hint="eastAsia"/>
                            </w:rPr>
                            <w:t>工作经历</w:t>
                          </w:r>
                        </w:p>
                      </w:txbxContent>
                    </v:textbox>
                  </v:rect>
                  <v:shape id="直角三角形 3" o:spid="_x0000_s1026" o:spt="6" type="#_x0000_t6" style="position:absolute;left:6374;top:4352;flip:y;height:576;width:576;v-text-anchor:middle;" fillcolor="#A9A57C [3204]" filled="t" stroked="f" coordsize="21600,21600" o:gfxdata="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WHVzy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shape id="https://img8.file.cache.docer.com/storage/official/image/2023/05/15/809d384acfe09a6fcc90edd56dcf14fe.png" o:spid="_x0000_s1026" o:spt="75" alt="eyJpZCI6MjE1NTk1ODksInJlc291cmNlX2tleSI6IjEwIn0=" type="#_x0000_t75" style="position:absolute;left:6709;top:6555;height:195;width:195;" filled="f" o:preferrelative="t" stroked="f" coordsize="21600,21600" o:gfxdata="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TXOP6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8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2D93C1C6">
      <w:pPr>
        <w:pStyle w:val="115"/>
        <w:rPr>
          <w:rFonts w:hint="eastAsia" w:eastAsia="思源黑体 CN Medium"/>
          <w:lang w:eastAsia="zh-CN"/>
        </w:rPr>
      </w:pPr>
      <w:r>
        <w:rPr>
          <w:rFonts w:hint="eastAsia"/>
        </w:rPr>
        <w:t>20</w:t>
      </w:r>
      <w:r>
        <w:rPr>
          <w:rFonts w:hint="eastAsia"/>
          <w:lang w:val="en-US" w:eastAsia="zh-CN"/>
        </w:rPr>
        <w:t>22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06</w:t>
      </w:r>
      <w:r>
        <w:rPr>
          <w:rFonts w:hint="eastAsia"/>
        </w:rPr>
        <w:t>/20</w:t>
      </w:r>
      <w:r>
        <w:rPr>
          <w:rFonts w:hint="eastAsia"/>
          <w:lang w:val="en-US" w:eastAsia="zh-CN"/>
        </w:rPr>
        <w:t>23</w:t>
      </w:r>
      <w:r>
        <w:rPr>
          <w:rFonts w:hint="eastAsia"/>
        </w:rPr>
        <w:t>.0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ab/>
      </w:r>
      <w:r>
        <w:rPr>
          <w:rFonts w:hint="eastAsia"/>
          <w:lang w:val="en-US" w:eastAsia="zh-CN"/>
        </w:rPr>
        <w:t>财富平安商务咨询服务（北京）有限公司</w:t>
      </w:r>
      <w:r>
        <w:rPr>
          <w:rFonts w:hint="eastAsia"/>
        </w:rPr>
        <w:tab/>
      </w:r>
      <w:r>
        <w:rPr>
          <w:rFonts w:hint="eastAsia"/>
        </w:rPr>
        <w:t>会计</w:t>
      </w:r>
    </w:p>
    <w:p w14:paraId="2DE997F1">
      <w:pPr>
        <w:pStyle w:val="114"/>
        <w:numPr>
          <w:ilvl w:val="0"/>
          <w:numId w:val="12"/>
        </w:numPr>
        <w:rPr>
          <w:rFonts w:ascii="思源黑体 CN Medium" w:hAnsi="思源黑体 CN Medium" w:eastAsia="思源黑体 CN Medium" w:cs="思源黑体 CN Medium"/>
          <w:b/>
          <w:sz w:val="22"/>
        </w:rPr>
      </w:pPr>
      <w:r>
        <w:rPr>
          <w:rFonts w:hint="eastAsia"/>
          <w:lang w:val="en-US" w:eastAsia="zh-CN"/>
        </w:rPr>
        <w:t>每日根据原始单据装订会计凭证。</w:t>
      </w:r>
    </w:p>
    <w:p w14:paraId="32A75A70">
      <w:pPr>
        <w:pStyle w:val="114"/>
        <w:numPr>
          <w:ilvl w:val="0"/>
          <w:numId w:val="12"/>
        </w:numPr>
        <w:rPr>
          <w:rFonts w:ascii="思源黑体 CN Medium" w:hAnsi="思源黑体 CN Medium" w:eastAsia="思源黑体 CN Medium" w:cs="思源黑体 CN Medium"/>
          <w:b/>
          <w:sz w:val="22"/>
        </w:rPr>
      </w:pPr>
      <w:r>
        <w:rPr>
          <w:rFonts w:hint="eastAsia"/>
          <w:lang w:val="en-US" w:eastAsia="zh-CN"/>
        </w:rPr>
        <w:t>每月打印银行回单以及对账单。</w:t>
      </w:r>
    </w:p>
    <w:p w14:paraId="4A7E6F52">
      <w:pPr>
        <w:pStyle w:val="114"/>
        <w:numPr>
          <w:ilvl w:val="0"/>
          <w:numId w:val="12"/>
        </w:numPr>
        <w:rPr>
          <w:rFonts w:ascii="思源黑体 CN Medium" w:hAnsi="思源黑体 CN Medium" w:eastAsia="思源黑体 CN Medium" w:cs="思源黑体 CN Medium"/>
          <w:b/>
          <w:sz w:val="22"/>
        </w:rPr>
      </w:pPr>
      <w:r>
        <w:rPr>
          <w:rFonts w:hint="eastAsia"/>
          <w:lang w:val="en-US" w:eastAsia="zh-CN"/>
        </w:rPr>
        <w:t>处理税务局的相关事宜。</w:t>
      </w:r>
    </w:p>
    <w:p w14:paraId="7576B22B">
      <w:pPr>
        <w:pStyle w:val="115"/>
        <w:rPr>
          <w:rFonts w:hint="default" w:eastAsia="思源黑体 CN Medium"/>
          <w:lang w:val="en-US" w:eastAsia="zh-CN"/>
        </w:rPr>
      </w:pPr>
      <w:r>
        <w:rPr>
          <w:rFonts w:hint="eastAsia"/>
        </w:rPr>
        <w:t>20</w:t>
      </w:r>
      <w:r>
        <w:rPr>
          <w:rFonts w:hint="eastAsia"/>
          <w:lang w:val="en-US" w:eastAsia="zh-CN"/>
        </w:rPr>
        <w:t>25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02</w:t>
      </w:r>
      <w:r>
        <w:rPr>
          <w:rFonts w:hint="eastAsia"/>
        </w:rPr>
        <w:t>/20</w:t>
      </w:r>
      <w:r>
        <w:rPr>
          <w:rFonts w:hint="eastAsia"/>
          <w:lang w:val="en-US" w:eastAsia="zh-CN"/>
        </w:rPr>
        <w:t>25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06</w:t>
      </w:r>
      <w:r>
        <w:rPr>
          <w:rFonts w:hint="eastAsia"/>
        </w:rPr>
        <w:tab/>
      </w:r>
      <w:r>
        <w:rPr>
          <w:rFonts w:hint="eastAsia"/>
        </w:rPr>
        <w:t>北京律财国际财务咨询集团有限公司</w:t>
      </w:r>
      <w:r>
        <w:rPr>
          <w:rFonts w:hint="eastAsia"/>
        </w:rPr>
        <w:tab/>
      </w:r>
      <w:r>
        <w:rPr>
          <w:rFonts w:hint="eastAsia"/>
          <w:lang w:val="en-US" w:eastAsia="zh-CN"/>
        </w:rPr>
        <w:t>财务</w:t>
      </w:r>
      <w:bookmarkStart w:id="0" w:name="_GoBack"/>
      <w:bookmarkEnd w:id="0"/>
    </w:p>
    <w:p w14:paraId="4D04E560">
      <w:pPr>
        <w:pStyle w:val="114"/>
        <w:numPr>
          <w:ilvl w:val="0"/>
          <w:numId w:val="12"/>
        </w:numPr>
        <w:rPr>
          <w:rFonts w:ascii="思源黑体 CN Medium" w:hAnsi="思源黑体 CN Medium" w:eastAsia="思源黑体 CN Medium" w:cs="思源黑体 CN Medium"/>
          <w:sz w:val="22"/>
          <w:szCs w:val="22"/>
        </w:rPr>
      </w:pPr>
      <w:r>
        <w:rPr>
          <w:rFonts w:hint="eastAsia" w:cs="思源黑体 CN Medium"/>
          <w:sz w:val="22"/>
          <w:szCs w:val="22"/>
          <w:lang w:val="en-US" w:eastAsia="zh-CN"/>
        </w:rPr>
        <w:t>每日根据原始单据录入记账凭证。</w:t>
      </w:r>
    </w:p>
    <w:p w14:paraId="39257B0A">
      <w:pPr>
        <w:pStyle w:val="114"/>
        <w:numPr>
          <w:ilvl w:val="0"/>
          <w:numId w:val="12"/>
        </w:numPr>
        <w:rPr>
          <w:rFonts w:ascii="思源黑体 CN Medium" w:hAnsi="思源黑体 CN Medium" w:eastAsia="思源黑体 CN Medium" w:cs="思源黑体 CN Medium"/>
          <w:sz w:val="22"/>
          <w:szCs w:val="22"/>
        </w:rPr>
      </w:pPr>
      <w:r>
        <w:rPr>
          <w:rFonts w:hint="eastAsia" w:cs="思源黑体 CN Medium"/>
          <w:sz w:val="22"/>
          <w:szCs w:val="22"/>
          <w:lang w:val="en-US" w:eastAsia="zh-CN"/>
        </w:rPr>
        <w:t>每月对公司的客户进行扣缴社保，对公司的客户进行零申报的增值税及附加税、个税、企业所得税和财务报表的扣缴。</w:t>
      </w:r>
    </w:p>
    <w:p w14:paraId="70BD34D8">
      <w:pPr>
        <w:pStyle w:val="114"/>
        <w:numPr>
          <w:ilvl w:val="0"/>
          <w:numId w:val="12"/>
        </w:numPr>
        <w:rPr>
          <w:rFonts w:ascii="思源黑体 CN Medium" w:hAnsi="思源黑体 CN Medium" w:eastAsia="思源黑体 CN Medium" w:cs="思源黑体 CN Medium"/>
          <w:sz w:val="22"/>
          <w:szCs w:val="22"/>
        </w:rPr>
      </w:pPr>
      <w:r>
        <w:rPr>
          <w:rFonts w:hint="eastAsia" w:cs="思源黑体 CN Medium"/>
          <w:sz w:val="22"/>
          <w:szCs w:val="22"/>
          <w:lang w:val="en-US" w:eastAsia="zh-CN"/>
        </w:rPr>
        <w:t>每月打印银行回单及对账单。</w:t>
      </w:r>
    </w:p>
    <w:p w14:paraId="62CC1E04">
      <w:pPr>
        <w:pStyle w:val="114"/>
        <w:numPr>
          <w:ilvl w:val="0"/>
          <w:numId w:val="12"/>
        </w:numPr>
        <w:rPr>
          <w:rFonts w:ascii="思源黑体 CN Medium" w:hAnsi="思源黑体 CN Medium" w:eastAsia="思源黑体 CN Medium" w:cs="思源黑体 CN Medium"/>
          <w:sz w:val="22"/>
          <w:szCs w:val="22"/>
        </w:rPr>
      </w:pPr>
      <w:r>
        <w:rPr>
          <w:rFonts w:hint="eastAsia" w:cs="思源黑体 CN Medium"/>
          <w:sz w:val="22"/>
          <w:szCs w:val="22"/>
          <w:lang w:val="en-US" w:eastAsia="zh-CN"/>
        </w:rPr>
        <w:t>对公司的客户进行网上银行发放工资，以及处理对公司员工的基本报销业务。</w:t>
      </w:r>
    </w:p>
    <w:p w14:paraId="4FE07714">
      <w:pPr>
        <w:pStyle w:val="113"/>
      </w:pPr>
      <w:r>
        <mc:AlternateContent>
          <mc:Choice Requires="wpg">
            <w:drawing>
              <wp:inline distT="0" distB="0" distL="114300" distR="114300">
                <wp:extent cx="1624965" cy="371475"/>
                <wp:effectExtent l="5715" t="6350" r="7620" b="3175"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4965" cy="371475"/>
                          <a:chOff x="6628" y="12363"/>
                          <a:chExt cx="2559" cy="585"/>
                        </a:xfrm>
                      </wpg:grpSpPr>
                      <wpg:grpSp>
                        <wpg:cNvPr id="38" name="组合 31"/>
                        <wpg:cNvGrpSpPr/>
                        <wpg:grpSpPr>
                          <a:xfrm>
                            <a:off x="6628" y="12363"/>
                            <a:ext cx="2559" cy="585"/>
                            <a:chOff x="6374" y="4343"/>
                            <a:chExt cx="2559" cy="585"/>
                          </a:xfrm>
                        </wpg:grpSpPr>
                        <wps:wsp>
                          <wps:cNvPr id="39" name="矩形 23"/>
                          <wps:cNvSpPr/>
                          <wps:spPr>
                            <a:xfrm>
                              <a:off x="6375" y="4343"/>
                              <a:ext cx="2558" cy="5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0F157A6">
                                <w:pPr>
                                  <w:pStyle w:val="116"/>
                                </w:pPr>
                                <w:r>
                                  <w:rPr>
                                    <w:rFonts w:hint="eastAsia"/>
                                  </w:rPr>
                                  <w:t>个人技能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576000" tIns="0" rIns="324000" bIns="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0" name="直角三角形 3"/>
                          <wps:cNvSpPr/>
                          <wps:spPr>
                            <a:xfrm flipV="1">
                              <a:off x="6374" y="4352"/>
                              <a:ext cx="576" cy="576"/>
                            </a:xfrm>
                            <a:prstGeom prst="rtTriangle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" name="图片 1" descr="eyJpZCI6MzY1ODk0MywicmVzb3VyY2Vfa2V5IjoiMTAifQ==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79" y="12432"/>
                            <a:ext cx="240" cy="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9.25pt;width:127.95pt;" coordorigin="6628,12363" coordsize="2559,585" o:gfxdata="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">
                <o:lock v:ext="edit" aspectratio="f"/>
                <v:group id="组合 31" o:spid="_x0000_s1026" o:spt="203" style="position:absolute;left:6628;top:12363;height:585;width:2559;" coordorigin="6374,4343" coordsize="2559,585" o:gfxdata="UEsDBAoAAAAAAIdO4kAAAAAAAAAAAAAAAAAEAAAAZHJzL1BLAwQUAAAACACHTuJAR83Bc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1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83Bc7oAAADbAAAADwAAAAAAAAABACAAAAAiAAAAZHJzL2Rvd25yZXYueG1sUEsB&#10;AhQAFAAAAAgAh07iQDMvBZ47AAAAOQAAABUAAAAAAAAAAQAgAAAACQEAAGRycy9ncm91cHNoYXBl&#10;eG1sLnhtbFBLBQYAAAAABgAGAGABAADGAwAAAAA=&#10;">
                  <o:lock v:ext="edit" aspectratio="f"/>
                  <v:rect id="矩形 23" o:spid="_x0000_s1026" o:spt="1" style="position:absolute;left:6375;top:4343;height:578;width:2558;mso-wrap-style:none;v-text-anchor:middle;" filled="f" stroked="t" coordsize="21600,21600" o:gfxdata="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iwVWu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A9A57C [3204]" miterlimit="8" joinstyle="miter"/>
                    <v:imagedata o:title=""/>
                    <o:lock v:ext="edit" aspectratio="f"/>
                    <v:textbox inset="16mm,0mm,9mm,0mm">
                      <w:txbxContent>
                        <w:p w14:paraId="70F157A6">
                          <w:pPr>
                            <w:pStyle w:val="116"/>
                          </w:pPr>
                          <w:r>
                            <w:rPr>
                              <w:rFonts w:hint="eastAsia"/>
                            </w:rPr>
                            <w:t>个人技能</w:t>
                          </w:r>
                        </w:p>
                      </w:txbxContent>
                    </v:textbox>
                  </v:rect>
                  <v:shape id="直角三角形 3" o:spid="_x0000_s1026" o:spt="6" type="#_x0000_t6" style="position:absolute;left:6374;top:4352;flip:y;height:576;width:576;v-text-anchor:middle;" fillcolor="#A9A57C [3204]" filled="t" stroked="f" coordsize="21600,21600" o:gfxdata="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uiJCugAAANsA&#10;AAAPAAAAAAAAAAEAIAAAACIAAABkcnMvZG93bnJldi54bWxQSwECFAAUAAAACACHTuJAMy8FnjsA&#10;AAA5AAAAEAAAAAAAAAABACAAAAAJAQAAZHJzL3NoYXBleG1sLnhtbFBLBQYAAAAABgAGAFsBAACz&#10;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shape id="_x0000_s1026" o:spid="_x0000_s1026" o:spt="75" alt="eyJpZCI6MzY1ODk0MywicmVzb3VyY2Vfa2V5IjoiMTAifQ==" type="#_x0000_t75" style="position:absolute;left:6679;top:12432;height:240;width:240;" filled="f" o:preferrelative="t" stroked="f" coordsize="21600,21600" o:gfxdata="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i2SrXbUAAADa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21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04F580E5">
      <w:pPr>
        <w:pStyle w:val="114"/>
        <w:numPr>
          <w:ilvl w:val="0"/>
          <w:numId w:val="12"/>
        </w:numPr>
      </w:pPr>
      <w:r>
        <w:rPr>
          <w:rFonts w:hint="eastAsia"/>
        </w:rPr>
        <w:t>熟悉财务</w:t>
      </w:r>
      <w:r>
        <w:rPr>
          <w:rFonts w:hint="eastAsia"/>
          <w:lang w:val="en-US" w:eastAsia="zh-CN"/>
        </w:rPr>
        <w:t>基本</w:t>
      </w:r>
      <w:r>
        <w:rPr>
          <w:rFonts w:hint="eastAsia"/>
        </w:rPr>
        <w:t>流程、用友、金蝶软件，</w:t>
      </w:r>
      <w:r>
        <w:rPr>
          <w:rFonts w:hint="eastAsia"/>
          <w:lang w:val="en-US" w:eastAsia="zh-CN"/>
        </w:rPr>
        <w:t>能</w:t>
      </w:r>
      <w:r>
        <w:rPr>
          <w:rFonts w:hint="eastAsia"/>
        </w:rPr>
        <w:t>熟练使用</w:t>
      </w:r>
      <w:r>
        <w:rPr>
          <w:rFonts w:hint="eastAsia"/>
          <w:lang w:val="en-US" w:eastAsia="zh-CN"/>
        </w:rPr>
        <w:t>word、excel、ppt的基本运用。</w:t>
      </w:r>
    </w:p>
    <w:p w14:paraId="6DBB4E98">
      <w:pPr>
        <w:pStyle w:val="114"/>
        <w:numPr>
          <w:ilvl w:val="0"/>
          <w:numId w:val="12"/>
        </w:numPr>
        <w:rPr>
          <w:rFonts w:ascii="思源黑体 CN Medium" w:hAnsi="思源黑体 CN Medium" w:eastAsia="思源黑体 CN Medium" w:cs="思源黑体 CN Medium"/>
          <w:sz w:val="22"/>
          <w:shd w:val="clear" w:color="auto" w:fill="FFFFFF"/>
        </w:rPr>
      </w:pPr>
      <w:r>
        <w:rPr>
          <w:rFonts w:hint="eastAsia"/>
          <w:lang w:val="en-US" w:eastAsia="zh-CN"/>
        </w:rPr>
        <w:t>近期取得了会计初级的证书。</w:t>
      </w:r>
    </w:p>
    <w:p w14:paraId="60916A82">
      <w:pPr>
        <w:pStyle w:val="113"/>
      </w:pPr>
      <w:r>
        <mc:AlternateContent>
          <mc:Choice Requires="wpg">
            <w:drawing>
              <wp:inline distT="0" distB="0" distL="114300" distR="114300">
                <wp:extent cx="1624965" cy="371475"/>
                <wp:effectExtent l="5715" t="6350" r="7620" b="3175"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4965" cy="371475"/>
                          <a:chOff x="1142" y="14603"/>
                          <a:chExt cx="2559" cy="585"/>
                        </a:xfrm>
                      </wpg:grpSpPr>
                      <wpg:grpSp>
                        <wpg:cNvPr id="44" name="组合 31"/>
                        <wpg:cNvGrpSpPr/>
                        <wpg:grpSpPr>
                          <a:xfrm>
                            <a:off x="1142" y="14603"/>
                            <a:ext cx="2559" cy="585"/>
                            <a:chOff x="6374" y="4343"/>
                            <a:chExt cx="2559" cy="585"/>
                          </a:xfrm>
                        </wpg:grpSpPr>
                        <wps:wsp>
                          <wps:cNvPr id="45" name="矩形 23"/>
                          <wps:cNvSpPr/>
                          <wps:spPr>
                            <a:xfrm>
                              <a:off x="6375" y="4343"/>
                              <a:ext cx="2558" cy="5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91D6FF1">
                                <w:pPr>
                                  <w:pStyle w:val="116"/>
                                </w:pPr>
                                <w:r>
                                  <w:rPr>
                                    <w:rFonts w:hint="eastAsia"/>
                                  </w:rPr>
                                  <w:t>个人评价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576000" tIns="0" rIns="324000" bIns="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6" name="直角三角形 3"/>
                          <wps:cNvSpPr/>
                          <wps:spPr>
                            <a:xfrm flipV="1">
                              <a:off x="6374" y="4352"/>
                              <a:ext cx="576" cy="576"/>
                            </a:xfrm>
                            <a:prstGeom prst="rtTriangle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6" name="图片 76" descr="eyJpZCI6MzYzNDA5OCwicmVzb3VyY2Vfa2V5IjoiMTAifQ==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8" y="14672"/>
                            <a:ext cx="195" cy="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9.25pt;width:127.95pt;" coordorigin="1142,14603" coordsize="2559,585" o:gfxdata="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">
                <o:lock v:ext="edit" aspectratio="f"/>
                <v:group id="组合 31" o:spid="_x0000_s1026" o:spt="203" style="position:absolute;left:1142;top:14603;height:585;width:2559;" coordorigin="6374,4343" coordsize="2559,585" o:gfxdata="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oa4C70AAADbAAAADwAAAAAAAAABACAAAAAiAAAAZHJzL2Rvd25yZXYueG1s&#10;UEsBAhQAFAAAAAgAh07iQDMvBZ47AAAAOQAAABUAAAAAAAAAAQAgAAAADAEAAGRycy9ncm91cHNo&#10;YXBleG1sLnhtbFBLBQYAAAAABgAGAGABAADJAwAAAAA=&#10;">
                  <o:lock v:ext="edit" aspectratio="f"/>
                  <v:rect id="矩形 23" o:spid="_x0000_s1026" o:spt="1" style="position:absolute;left:6375;top:4343;height:578;width:2558;mso-wrap-style:none;v-text-anchor:middle;" filled="f" stroked="t" coordsize="21600,21600" o:gfxdata="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H7LBO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A9A57C [3204]" miterlimit="8" joinstyle="miter"/>
                    <v:imagedata o:title=""/>
                    <o:lock v:ext="edit" aspectratio="f"/>
                    <v:textbox inset="16mm,0mm,9mm,0mm">
                      <w:txbxContent>
                        <w:p w14:paraId="591D6FF1">
                          <w:pPr>
                            <w:pStyle w:val="116"/>
                          </w:pPr>
                          <w:r>
                            <w:rPr>
                              <w:rFonts w:hint="eastAsia"/>
                            </w:rPr>
                            <w:t>个人评价</w:t>
                          </w:r>
                        </w:p>
                      </w:txbxContent>
                    </v:textbox>
                  </v:rect>
                  <v:shape id="直角三角形 3" o:spid="_x0000_s1026" o:spt="6" type="#_x0000_t6" style="position:absolute;left:6374;top:4352;flip:y;height:576;width:576;v-text-anchor:middle;" fillcolor="#A9A57C [3204]" filled="t" stroked="f" coordsize="21600,21600" o:gfxdata="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IfH62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shape>
                </v:group>
                <v:shape id="_x0000_s1026" o:spid="_x0000_s1026" o:spt="75" alt="eyJpZCI6MzYzNDA5OCwicmVzb3VyY2Vfa2V5IjoiMTAifQ==" type="#_x0000_t75" style="position:absolute;left:1208;top:14672;height:195;width:195;" filled="f" o:preferrelative="t" stroked="f" coordsize="21600,21600" o:gfxdata="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UmOs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4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079DC48C">
      <w:pPr>
        <w:pStyle w:val="114"/>
        <w:rPr>
          <w:rFonts w:ascii="思源黑体 CN Medium" w:hAnsi="思源黑体 CN Medium" w:eastAsia="思源黑体 CN Medium" w:cs="思源黑体 CN Medium"/>
          <w:sz w:val="22"/>
          <w:szCs w:val="22"/>
          <w:shd w:val="clear" w:color="auto" w:fill="FFFFFF"/>
        </w:rPr>
      </w:pPr>
      <w:r>
        <w:rPr>
          <w:rFonts w:hint="eastAsia"/>
        </w:rPr>
        <w:t>本人勤奋好学，</w:t>
      </w:r>
      <w:r>
        <w:rPr>
          <w:rFonts w:hint="eastAsia"/>
          <w:lang w:val="en-US" w:eastAsia="zh-CN"/>
        </w:rPr>
        <w:t>有上进心，想通过工作经验来进一步的提升自己并争取把注会考下，</w:t>
      </w:r>
      <w:r>
        <w:rPr>
          <w:rFonts w:hint="eastAsia"/>
        </w:rPr>
        <w:t>吃苦耐劳，迎难而上，有很强的责任感；工作细致认真，逻辑思维清晰，</w:t>
      </w:r>
      <w:r>
        <w:rPr>
          <w:rFonts w:hint="eastAsia"/>
          <w:lang w:val="en-US" w:eastAsia="zh-CN"/>
        </w:rPr>
        <w:t>具有</w:t>
      </w:r>
      <w:r>
        <w:rPr>
          <w:rFonts w:hint="eastAsia"/>
        </w:rPr>
        <w:t>良好的学习能力、独立工作能力。有良好的职业操守，作风严谨。好学并不断求知更正，愿和企业共成长！</w:t>
      </w:r>
    </w:p>
    <w:sectPr>
      <w:pgSz w:w="11906" w:h="16838"/>
      <w:pgMar w:top="283" w:right="850" w:bottom="283" w:left="850" w:header="0" w:footer="0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C32DF40-AB17-4D54-AA89-082430B3F33D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9F9E327B-A911-4A3D-8B29-C5B32EC7263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F39095F6-E7E6-4E75-9528-E849B84057D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8DB4A51-AB33-47A5-8E5B-6A32C5E844C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8E5D11C-1D39-49A6-96B6-223606216C9A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5B591DF2-7987-4EB1-BDAC-1CE229C2B2E3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9395754D-FFEF-455C-B849-7C22475AE39A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思源黑体 CN Medium">
    <w:altName w:val="黑体"/>
    <w:panose1 w:val="020B0600000000000000"/>
    <w:charset w:val="86"/>
    <w:family w:val="swiss"/>
    <w:pitch w:val="default"/>
    <w:sig w:usb0="00000000" w:usb1="00000000" w:usb2="00000016" w:usb3="00000000" w:csb0="60060107" w:csb1="00000000"/>
    <w:embedRegular r:id="rId8" w:fontKey="{BBC744E9-54F1-432C-8E61-5534ABBB7A3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97A6E6A"/>
    <w:multiLevelType w:val="singleLevel"/>
    <w:tmpl w:val="F97A6E6A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  <w:color w:val="A9A57C" w:themeColor="accent1"/>
        <w:sz w:val="16"/>
        <w14:textFill>
          <w14:solidFill>
            <w14:schemeClr w14:val="accent1"/>
          </w14:solidFill>
        </w14:textFill>
      </w:rPr>
    </w:lvl>
  </w:abstractNum>
  <w:abstractNum w:abstractNumId="1">
    <w:nsid w:val="FFFFFF7C"/>
    <w:multiLevelType w:val="singleLevel"/>
    <w:tmpl w:val="FFFFFF7C"/>
    <w:lvl w:ilvl="0" w:tentative="0">
      <w:start w:val="1"/>
      <w:numFmt w:val="decimal"/>
      <w:pStyle w:val="65"/>
      <w:lvlText w:val="%1."/>
      <w:lvlJc w:val="left"/>
      <w:pPr>
        <w:tabs>
          <w:tab w:val="left" w:pos="2040"/>
        </w:tabs>
        <w:ind w:left="2040" w:leftChars="800" w:hanging="360" w:hangingChars="200"/>
      </w:pPr>
    </w:lvl>
  </w:abstractNum>
  <w:abstractNum w:abstractNumId="2">
    <w:nsid w:val="FFFFFF7D"/>
    <w:multiLevelType w:val="singleLevel"/>
    <w:tmpl w:val="FFFFFF7D"/>
    <w:lvl w:ilvl="0" w:tentative="0">
      <w:start w:val="1"/>
      <w:numFmt w:val="decimal"/>
      <w:pStyle w:val="47"/>
      <w:lvlText w:val="%1."/>
      <w:lvlJc w:val="left"/>
      <w:pPr>
        <w:tabs>
          <w:tab w:val="left" w:pos="1620"/>
        </w:tabs>
        <w:ind w:left="1620" w:leftChars="600" w:hanging="360" w:hangingChars="200"/>
      </w:pPr>
    </w:lvl>
  </w:abstractNum>
  <w:abstractNum w:abstractNumId="3">
    <w:nsid w:val="FFFFFF7E"/>
    <w:multiLevelType w:val="singleLevel"/>
    <w:tmpl w:val="FFFFFF7E"/>
    <w:lvl w:ilvl="0" w:tentative="0">
      <w:start w:val="1"/>
      <w:numFmt w:val="decimal"/>
      <w:pStyle w:val="36"/>
      <w:lvlText w:val="%1."/>
      <w:lvlJc w:val="left"/>
      <w:pPr>
        <w:tabs>
          <w:tab w:val="left" w:pos="1200"/>
        </w:tabs>
        <w:ind w:left="1200" w:leftChars="400" w:hanging="360" w:hangingChars="200"/>
      </w:pPr>
    </w:lvl>
  </w:abstractNum>
  <w:abstractNum w:abstractNumId="4">
    <w:nsid w:val="FFFFFF7F"/>
    <w:multiLevelType w:val="singleLevel"/>
    <w:tmpl w:val="FFFFFF7F"/>
    <w:lvl w:ilvl="0" w:tentative="0">
      <w:start w:val="1"/>
      <w:numFmt w:val="decimal"/>
      <w:pStyle w:val="14"/>
      <w:lvlText w:val="%1."/>
      <w:lvlJc w:val="left"/>
      <w:pPr>
        <w:tabs>
          <w:tab w:val="left" w:pos="780"/>
        </w:tabs>
        <w:ind w:left="780" w:leftChars="200" w:hanging="360" w:hangingChars="200"/>
      </w:pPr>
    </w:lvl>
  </w:abstractNum>
  <w:abstractNum w:abstractNumId="5">
    <w:nsid w:val="FFFFFF80"/>
    <w:multiLevelType w:val="singleLevel"/>
    <w:tmpl w:val="FFFFFF80"/>
    <w:lvl w:ilvl="0" w:tentative="0">
      <w:start w:val="1"/>
      <w:numFmt w:val="bullet"/>
      <w:pStyle w:val="46"/>
      <w:lvlText w:val=""/>
      <w:lvlJc w:val="left"/>
      <w:pPr>
        <w:tabs>
          <w:tab w:val="left" w:pos="2040"/>
        </w:tabs>
        <w:ind w:left="2040" w:leftChars="800" w:hanging="360" w:hangingChars="200"/>
      </w:pPr>
      <w:rPr>
        <w:rFonts w:hint="default" w:ascii="Wingdings" w:hAnsi="Wingdings"/>
      </w:rPr>
    </w:lvl>
  </w:abstractNum>
  <w:abstractNum w:abstractNumId="6">
    <w:nsid w:val="FFFFFF81"/>
    <w:multiLevelType w:val="singleLevel"/>
    <w:tmpl w:val="FFFFFF81"/>
    <w:lvl w:ilvl="0" w:tentative="0">
      <w:start w:val="1"/>
      <w:numFmt w:val="bullet"/>
      <w:pStyle w:val="17"/>
      <w:lvlText w:val=""/>
      <w:lvlJc w:val="left"/>
      <w:pPr>
        <w:tabs>
          <w:tab w:val="left" w:pos="1620"/>
        </w:tabs>
        <w:ind w:left="1620" w:leftChars="600" w:hanging="360" w:hangingChars="200"/>
      </w:pPr>
      <w:rPr>
        <w:rFonts w:hint="default" w:ascii="Wingdings" w:hAnsi="Wingdings"/>
      </w:rPr>
    </w:lvl>
  </w:abstractNum>
  <w:abstractNum w:abstractNumId="7">
    <w:nsid w:val="FFFFFF82"/>
    <w:multiLevelType w:val="singleLevel"/>
    <w:tmpl w:val="FFFFFF82"/>
    <w:lvl w:ilvl="0" w:tentative="0">
      <w:start w:val="1"/>
      <w:numFmt w:val="bullet"/>
      <w:pStyle w:val="33"/>
      <w:lvlText w:val=""/>
      <w:lvlJc w:val="left"/>
      <w:pPr>
        <w:tabs>
          <w:tab w:val="left" w:pos="1200"/>
        </w:tabs>
        <w:ind w:left="1200" w:leftChars="400" w:hanging="360" w:hangingChars="200"/>
      </w:pPr>
      <w:rPr>
        <w:rFonts w:hint="default" w:ascii="Wingdings" w:hAnsi="Wingdings"/>
      </w:rPr>
    </w:lvl>
  </w:abstractNum>
  <w:abstractNum w:abstractNumId="8">
    <w:nsid w:val="FFFFFF83"/>
    <w:multiLevelType w:val="singleLevel"/>
    <w:tmpl w:val="FFFFFF83"/>
    <w:lvl w:ilvl="0" w:tentative="0">
      <w:start w:val="1"/>
      <w:numFmt w:val="bullet"/>
      <w:pStyle w:val="40"/>
      <w:lvlText w:val=""/>
      <w:lvlJc w:val="left"/>
      <w:pPr>
        <w:tabs>
          <w:tab w:val="left" w:pos="780"/>
        </w:tabs>
        <w:ind w:left="780" w:leftChars="200" w:hanging="360" w:hangingChars="200"/>
      </w:pPr>
      <w:rPr>
        <w:rFonts w:hint="default" w:ascii="Wingdings" w:hAnsi="Wingdings"/>
      </w:rPr>
    </w:lvl>
  </w:abstractNum>
  <w:abstractNum w:abstractNumId="9">
    <w:nsid w:val="FFFFFF88"/>
    <w:multiLevelType w:val="singleLevel"/>
    <w:tmpl w:val="FFFFFF88"/>
    <w:lvl w:ilvl="0" w:tentative="0">
      <w:start w:val="1"/>
      <w:numFmt w:val="decimal"/>
      <w:pStyle w:val="20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10">
    <w:nsid w:val="FFFFFF89"/>
    <w:multiLevelType w:val="singleLevel"/>
    <w:tmpl w:val="FFFFFF89"/>
    <w:lvl w:ilvl="0" w:tentative="0">
      <w:start w:val="1"/>
      <w:numFmt w:val="bullet"/>
      <w:pStyle w:val="24"/>
      <w:lvlText w:val=""/>
      <w:lvlJc w:val="left"/>
      <w:pPr>
        <w:tabs>
          <w:tab w:val="left" w:pos="360"/>
        </w:tabs>
        <w:ind w:left="360" w:hanging="360" w:hangingChars="200"/>
      </w:pPr>
      <w:rPr>
        <w:rFonts w:hint="default" w:ascii="Wingdings" w:hAnsi="Wingdings"/>
      </w:rPr>
    </w:lvl>
  </w:abstractNum>
  <w:abstractNum w:abstractNumId="11">
    <w:nsid w:val="54DD58A4"/>
    <w:multiLevelType w:val="multilevel"/>
    <w:tmpl w:val="54DD58A4"/>
    <w:lvl w:ilvl="0" w:tentative="0">
      <w:start w:val="1"/>
      <w:numFmt w:val="upperRoman"/>
      <w:pStyle w:val="3"/>
      <w:lvlText w:val="第 %1 条"/>
      <w:lvlJc w:val="left"/>
      <w:pPr>
        <w:ind w:left="0" w:firstLine="0"/>
      </w:pPr>
    </w:lvl>
    <w:lvl w:ilvl="1" w:tentative="0">
      <w:start w:val="1"/>
      <w:numFmt w:val="decimalZero"/>
      <w:pStyle w:val="4"/>
      <w:isLgl/>
      <w:lvlText w:val="节 %1.%2"/>
      <w:lvlJc w:val="left"/>
      <w:pPr>
        <w:ind w:left="0" w:firstLine="0"/>
      </w:pPr>
    </w:lvl>
    <w:lvl w:ilvl="2" w:tentative="0">
      <w:start w:val="1"/>
      <w:numFmt w:val="lowerLetter"/>
      <w:pStyle w:val="5"/>
      <w:lvlText w:val="(%3)"/>
      <w:lvlJc w:val="left"/>
      <w:pPr>
        <w:ind w:left="720" w:hanging="432"/>
      </w:pPr>
    </w:lvl>
    <w:lvl w:ilvl="3" w:tentative="0">
      <w:start w:val="1"/>
      <w:numFmt w:val="lowerRoman"/>
      <w:pStyle w:val="6"/>
      <w:lvlText w:val="(%4)"/>
      <w:lvlJc w:val="right"/>
      <w:pPr>
        <w:ind w:left="864" w:hanging="144"/>
      </w:pPr>
    </w:lvl>
    <w:lvl w:ilvl="4" w:tentative="0">
      <w:start w:val="1"/>
      <w:numFmt w:val="decimal"/>
      <w:pStyle w:val="7"/>
      <w:lvlText w:val="%5)"/>
      <w:lvlJc w:val="left"/>
      <w:pPr>
        <w:ind w:left="1008" w:hanging="432"/>
      </w:pPr>
    </w:lvl>
    <w:lvl w:ilvl="5" w:tentative="0">
      <w:start w:val="1"/>
      <w:numFmt w:val="lowerLetter"/>
      <w:pStyle w:val="8"/>
      <w:lvlText w:val="%6)"/>
      <w:lvlJc w:val="left"/>
      <w:pPr>
        <w:ind w:left="1152" w:hanging="432"/>
      </w:pPr>
    </w:lvl>
    <w:lvl w:ilvl="6" w:tentative="0">
      <w:start w:val="1"/>
      <w:numFmt w:val="lowerRoman"/>
      <w:pStyle w:val="9"/>
      <w:lvlText w:val="%7)"/>
      <w:lvlJc w:val="right"/>
      <w:pPr>
        <w:ind w:left="1296" w:hanging="288"/>
      </w:pPr>
    </w:lvl>
    <w:lvl w:ilvl="7" w:tentative="0">
      <w:start w:val="1"/>
      <w:numFmt w:val="lowerLetter"/>
      <w:pStyle w:val="10"/>
      <w:lvlText w:val="%8."/>
      <w:lvlJc w:val="left"/>
      <w:pPr>
        <w:ind w:left="1440" w:hanging="432"/>
      </w:pPr>
    </w:lvl>
    <w:lvl w:ilvl="8" w:tentative="0">
      <w:start w:val="1"/>
      <w:numFmt w:val="lowerRoman"/>
      <w:pStyle w:val="11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4"/>
  </w:num>
  <w:num w:numId="3">
    <w:abstractNumId w:val="6"/>
  </w:num>
  <w:num w:numId="4">
    <w:abstractNumId w:val="9"/>
  </w:num>
  <w:num w:numId="5">
    <w:abstractNumId w:val="10"/>
  </w:num>
  <w:num w:numId="6">
    <w:abstractNumId w:val="7"/>
  </w:num>
  <w:num w:numId="7">
    <w:abstractNumId w:val="3"/>
  </w:num>
  <w:num w:numId="8">
    <w:abstractNumId w:val="8"/>
  </w:num>
  <w:num w:numId="9">
    <w:abstractNumId w:val="5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embedSystemFonts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dkN2Y4NjMxMjczODhkNTY2YzkxNTY4NTJiYjZiY2EifQ=="/>
  </w:docVars>
  <w:rsids>
    <w:rsidRoot w:val="6B464F3F"/>
    <w:rsid w:val="00005B89"/>
    <w:rsid w:val="001547B0"/>
    <w:rsid w:val="002B1D73"/>
    <w:rsid w:val="002F0AE1"/>
    <w:rsid w:val="00327A1B"/>
    <w:rsid w:val="00396D38"/>
    <w:rsid w:val="00406CA9"/>
    <w:rsid w:val="004545A8"/>
    <w:rsid w:val="004B67EE"/>
    <w:rsid w:val="005128B4"/>
    <w:rsid w:val="005B36D7"/>
    <w:rsid w:val="00641A93"/>
    <w:rsid w:val="0087546B"/>
    <w:rsid w:val="00876B27"/>
    <w:rsid w:val="009056F1"/>
    <w:rsid w:val="0097249B"/>
    <w:rsid w:val="00973327"/>
    <w:rsid w:val="00A110C0"/>
    <w:rsid w:val="00B317A5"/>
    <w:rsid w:val="00B561F7"/>
    <w:rsid w:val="00B678AB"/>
    <w:rsid w:val="00C75419"/>
    <w:rsid w:val="00D9274D"/>
    <w:rsid w:val="00DC376C"/>
    <w:rsid w:val="00E569ED"/>
    <w:rsid w:val="00EC4FDA"/>
    <w:rsid w:val="00EE4649"/>
    <w:rsid w:val="00F517A9"/>
    <w:rsid w:val="00F716DB"/>
    <w:rsid w:val="1BF81957"/>
    <w:rsid w:val="1D10197E"/>
    <w:rsid w:val="1F150595"/>
    <w:rsid w:val="214048BD"/>
    <w:rsid w:val="220C0CCB"/>
    <w:rsid w:val="29021EDF"/>
    <w:rsid w:val="29B918AC"/>
    <w:rsid w:val="2A73208C"/>
    <w:rsid w:val="2E6D03D5"/>
    <w:rsid w:val="34014CC9"/>
    <w:rsid w:val="34A30AA5"/>
    <w:rsid w:val="36483084"/>
    <w:rsid w:val="37D91086"/>
    <w:rsid w:val="3D5A3E45"/>
    <w:rsid w:val="41411C09"/>
    <w:rsid w:val="45731BC3"/>
    <w:rsid w:val="471105BF"/>
    <w:rsid w:val="48410C11"/>
    <w:rsid w:val="4EF460F6"/>
    <w:rsid w:val="5303244A"/>
    <w:rsid w:val="53195E17"/>
    <w:rsid w:val="53AD3B54"/>
    <w:rsid w:val="53B042EA"/>
    <w:rsid w:val="589073B9"/>
    <w:rsid w:val="596E36D5"/>
    <w:rsid w:val="5D8D744A"/>
    <w:rsid w:val="61497B2C"/>
    <w:rsid w:val="685D2A1D"/>
    <w:rsid w:val="692622A5"/>
    <w:rsid w:val="6B464F3F"/>
    <w:rsid w:val="6BD04C6F"/>
    <w:rsid w:val="6DEF55B7"/>
    <w:rsid w:val="6EF66491"/>
    <w:rsid w:val="72477770"/>
    <w:rsid w:val="75CC2E8E"/>
    <w:rsid w:val="78F817C4"/>
    <w:rsid w:val="7B2117FF"/>
    <w:rsid w:val="7C6B0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qFormat="1" w:uiPriority="99" w:name="index 1"/>
    <w:lsdException w:qFormat="1" w:uiPriority="99" w:name="index 2"/>
    <w:lsdException w:qFormat="1" w:uiPriority="99" w:name="index 3"/>
    <w:lsdException w:qFormat="1" w:uiPriority="99" w:name="index 4"/>
    <w:lsdException w:qFormat="1" w:uiPriority="99" w:name="index 5"/>
    <w:lsdException w:qFormat="1" w:uiPriority="99" w:name="index 6"/>
    <w:lsdException w:qFormat="1" w:uiPriority="99" w:name="index 7"/>
    <w:lsdException w:qFormat="1" w:uiPriority="99" w:name="index 8"/>
    <w:lsdException w:qFormat="1" w:uiPriority="99" w:name="index 9"/>
    <w:lsdException w:qFormat="1" w:uiPriority="39" w:name="toc 1"/>
    <w:lsdException w:qFormat="1" w:uiPriority="39" w:name="toc 2"/>
    <w:lsdException w:qFormat="1" w:uiPriority="39" w:name="toc 3"/>
    <w:lsdException w:qFormat="1" w:uiPriority="39" w:name="toc 4"/>
    <w:lsdException w:qFormat="1" w:uiPriority="39" w:name="toc 5"/>
    <w:lsdException w:qFormat="1" w:uiPriority="39" w:name="toc 6"/>
    <w:lsdException w:qFormat="1" w:uiPriority="39" w:name="toc 7"/>
    <w:lsdException w:qFormat="1" w:uiPriority="39" w:name="toc 8"/>
    <w:lsdException w:qFormat="1" w:uiPriority="39" w:name="toc 9"/>
    <w:lsdException w:qFormat="1" w:uiPriority="99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qFormat="1" w:uiPriority="99" w:name="index heading"/>
    <w:lsdException w:qFormat="1" w:uiPriority="35" w:name="caption"/>
    <w:lsdException w:qFormat="1" w:uiPriority="99" w:name="table of figures"/>
    <w:lsdException w:qFormat="1" w:uiPriority="99" w:name="envelope address"/>
    <w:lsdException w:qFormat="1" w:uiPriority="99" w:name="envelope return"/>
    <w:lsdException w:qFormat="1" w:uiPriority="99" w:name="footnote reference"/>
    <w:lsdException w:qFormat="1" w:uiPriority="99" w:name="annotation reference"/>
    <w:lsdException w:qFormat="1" w:uiPriority="99" w:name="line number"/>
    <w:lsdException w:qFormat="1" w:uiPriority="99" w:name="page number"/>
    <w:lsdException w:qFormat="1" w:uiPriority="99" w:name="endnote reference"/>
    <w:lsdException w:qFormat="1" w:uiPriority="99" w:name="endnote text"/>
    <w:lsdException w:qFormat="1" w:uiPriority="99" w:name="table of authorities"/>
    <w:lsdException w:qFormat="1" w:uiPriority="99" w:name="macro"/>
    <w:lsdException w:qFormat="1" w:uiPriority="99" w:name="toa heading"/>
    <w:lsdException w:qFormat="1" w:uiPriority="99" w:name="List"/>
    <w:lsdException w:qFormat="1" w:uiPriority="99" w:name="List Bullet"/>
    <w:lsdException w:qFormat="1" w:uiPriority="99" w:name="List Number"/>
    <w:lsdException w:qFormat="1" w:uiPriority="99" w:name="List 2"/>
    <w:lsdException w:qFormat="1" w:uiPriority="99" w:name="List 3"/>
    <w:lsdException w:qFormat="1" w:uiPriority="99" w:name="List 4"/>
    <w:lsdException w:qFormat="1" w:uiPriority="99" w:name="List 5"/>
    <w:lsdException w:qFormat="1" w:uiPriority="99" w:name="List Bullet 2"/>
    <w:lsdException w:qFormat="1" w:uiPriority="99" w:name="List Bullet 3"/>
    <w:lsdException w:qFormat="1" w:uiPriority="99" w:name="List Bullet 4"/>
    <w:lsdException w:qFormat="1" w:uiPriority="99" w:name="List Bullet 5"/>
    <w:lsdException w:qFormat="1" w:uiPriority="99" w:name="List Number 2"/>
    <w:lsdException w:qFormat="1" w:uiPriority="99" w:name="List Number 3"/>
    <w:lsdException w:qFormat="1" w:uiPriority="99" w:name="List Number 4"/>
    <w:lsdException w:qFormat="1" w:uiPriority="99" w:name="List Number 5"/>
    <w:lsdException w:qFormat="1" w:unhideWhenUsed="0" w:uiPriority="10" w:semiHidden="0" w:name="Title"/>
    <w:lsdException w:qFormat="1" w:uiPriority="99" w:name="Closing"/>
    <w:lsdException w:qFormat="1" w:uiPriority="99" w:name="Signature"/>
    <w:lsdException w:qFormat="1" w:uiPriority="1" w:semiHidden="0" w:name="Default Paragraph Font"/>
    <w:lsdException w:qFormat="1" w:uiPriority="99" w:name="Body Text"/>
    <w:lsdException w:qFormat="1" w:uiPriority="99" w:name="Body Text Indent"/>
    <w:lsdException w:qFormat="1" w:uiPriority="99" w:name="List Continue"/>
    <w:lsdException w:qFormat="1" w:uiPriority="99" w:name="List Continue 2"/>
    <w:lsdException w:qFormat="1" w:uiPriority="99" w:name="List Continue 3"/>
    <w:lsdException w:qFormat="1" w:uiPriority="99" w:name="List Continue 4"/>
    <w:lsdException w:qFormat="1" w:uiPriority="99" w:name="List Continue 5"/>
    <w:lsdException w:qFormat="1" w:uiPriority="99" w:name="Message Header"/>
    <w:lsdException w:qFormat="1" w:unhideWhenUsed="0" w:uiPriority="11" w:semiHidden="0" w:name="Subtitle"/>
    <w:lsdException w:qFormat="1" w:uiPriority="99" w:name="Salutation"/>
    <w:lsdException w:qFormat="1" w:uiPriority="99" w:name="Date"/>
    <w:lsdException w:qFormat="1" w:uiPriority="99" w:name="Body Text First Indent"/>
    <w:lsdException w:qFormat="1" w:uiPriority="99" w:name="Body Text First Indent 2"/>
    <w:lsdException w:qFormat="1" w:uiPriority="99" w:name="Note Heading"/>
    <w:lsdException w:qFormat="1" w:uiPriority="99" w:name="Body Text 2"/>
    <w:lsdException w:qFormat="1" w:uiPriority="99" w:name="Body Text 3"/>
    <w:lsdException w:qFormat="1" w:uiPriority="99" w:name="Body Text Indent 2"/>
    <w:lsdException w:qFormat="1" w:uiPriority="99" w:name="Body Text Indent 3"/>
    <w:lsdException w:qFormat="1"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qFormat="1" w:uiPriority="99" w:name="Plain Text"/>
    <w:lsdException w:qFormat="1" w:uiPriority="99" w:name="E-mail Signature"/>
    <w:lsdException w:qFormat="1" w:unhideWhenUsed="0" w:uiPriority="0" w:semiHidden="0" w:name="Normal (Web)"/>
    <w:lsdException w:qFormat="1" w:uiPriority="99" w:name="HTML Acronym"/>
    <w:lsdException w:qFormat="1"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qFormat="1" w:uiPriority="99" w:name="HTML Keyboard"/>
    <w:lsdException w:qFormat="1" w:uiPriority="99" w:name="HTML Preformatted"/>
    <w:lsdException w:qFormat="1" w:uiPriority="99" w:name="HTML Sample"/>
    <w:lsdException w:qFormat="1" w:uiPriority="99" w:name="HTML Typewriter"/>
    <w:lsdException w:qFormat="1"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iPriority="99" w:name="Placeholder Text"/>
    <w:lsdException w:qFormat="1" w:uiPriority="99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name="List Paragraph"/>
    <w:lsdException w:qFormat="1" w:uiPriority="99" w:name="Quote"/>
    <w:lsdException w:qFormat="1" w:uiPriority="99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3">
    <w:name w:val="heading 1"/>
    <w:next w:val="1"/>
    <w:link w:val="122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rFonts w:asciiTheme="minorHAnsi" w:hAnsiTheme="minorHAnsi" w:eastAsiaTheme="minorEastAsia" w:cstheme="minorBidi"/>
      <w:b/>
      <w:bCs/>
      <w:kern w:val="44"/>
      <w:sz w:val="44"/>
      <w:szCs w:val="44"/>
      <w:lang w:val="en-US" w:eastAsia="zh-CN" w:bidi="ar-SA"/>
      <w14:ligatures w14:val="standardContextual"/>
    </w:rPr>
  </w:style>
  <w:style w:type="paragraph" w:styleId="4">
    <w:name w:val="heading 2"/>
    <w:next w:val="1"/>
    <w:link w:val="125"/>
    <w:semiHidden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kern w:val="2"/>
      <w:sz w:val="32"/>
      <w:szCs w:val="32"/>
      <w:lang w:val="en-US" w:eastAsia="zh-CN" w:bidi="ar-SA"/>
      <w14:ligatures w14:val="standardContextual"/>
    </w:rPr>
  </w:style>
  <w:style w:type="paragraph" w:styleId="5">
    <w:name w:val="heading 3"/>
    <w:next w:val="1"/>
    <w:link w:val="126"/>
    <w:semiHidden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rFonts w:asciiTheme="minorHAnsi" w:hAnsiTheme="minorHAnsi" w:eastAsiaTheme="minorEastAsia" w:cstheme="minorBidi"/>
      <w:b/>
      <w:bCs/>
      <w:kern w:val="2"/>
      <w:sz w:val="32"/>
      <w:szCs w:val="32"/>
      <w:lang w:val="en-US" w:eastAsia="zh-CN" w:bidi="ar-SA"/>
      <w14:ligatures w14:val="standardContextual"/>
    </w:rPr>
  </w:style>
  <w:style w:type="paragraph" w:styleId="6">
    <w:name w:val="heading 4"/>
    <w:next w:val="1"/>
    <w:link w:val="127"/>
    <w:semiHidden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kern w:val="2"/>
      <w:sz w:val="28"/>
      <w:szCs w:val="28"/>
      <w:lang w:val="en-US" w:eastAsia="zh-CN" w:bidi="ar-SA"/>
      <w14:ligatures w14:val="standardContextual"/>
    </w:rPr>
  </w:style>
  <w:style w:type="paragraph" w:styleId="7">
    <w:name w:val="heading 5"/>
    <w:next w:val="1"/>
    <w:link w:val="128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rFonts w:asciiTheme="minorHAnsi" w:hAnsiTheme="minorHAnsi" w:eastAsiaTheme="minorEastAsia" w:cstheme="minorBidi"/>
      <w:b/>
      <w:bCs/>
      <w:kern w:val="2"/>
      <w:sz w:val="28"/>
      <w:szCs w:val="28"/>
      <w:lang w:val="en-US" w:eastAsia="zh-CN" w:bidi="ar-SA"/>
      <w14:ligatures w14:val="standardContextual"/>
    </w:rPr>
  </w:style>
  <w:style w:type="paragraph" w:styleId="8">
    <w:name w:val="heading 6"/>
    <w:next w:val="1"/>
    <w:link w:val="129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kern w:val="2"/>
      <w:sz w:val="24"/>
      <w:szCs w:val="24"/>
      <w:lang w:val="en-US" w:eastAsia="zh-CN" w:bidi="ar-SA"/>
      <w14:ligatures w14:val="standardContextual"/>
    </w:rPr>
  </w:style>
  <w:style w:type="paragraph" w:styleId="9">
    <w:name w:val="heading 7"/>
    <w:next w:val="1"/>
    <w:link w:val="130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rFonts w:asciiTheme="minorHAnsi" w:hAnsiTheme="minorHAnsi" w:eastAsiaTheme="minorEastAsia" w:cstheme="minorBidi"/>
      <w:b/>
      <w:bCs/>
      <w:kern w:val="2"/>
      <w:sz w:val="24"/>
      <w:szCs w:val="24"/>
      <w:lang w:val="en-US" w:eastAsia="zh-CN" w:bidi="ar-SA"/>
      <w14:ligatures w14:val="standardContextual"/>
    </w:rPr>
  </w:style>
  <w:style w:type="paragraph" w:styleId="10">
    <w:name w:val="heading 8"/>
    <w:next w:val="1"/>
    <w:link w:val="131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kern w:val="2"/>
      <w:sz w:val="24"/>
      <w:szCs w:val="24"/>
      <w:lang w:val="en-US" w:eastAsia="zh-CN" w:bidi="ar-SA"/>
      <w14:ligatures w14:val="standardContextual"/>
    </w:rPr>
  </w:style>
  <w:style w:type="paragraph" w:styleId="11">
    <w:name w:val="heading 9"/>
    <w:next w:val="1"/>
    <w:link w:val="132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kern w:val="2"/>
      <w:sz w:val="21"/>
      <w:szCs w:val="21"/>
      <w:lang w:val="en-US" w:eastAsia="zh-CN" w:bidi="ar-SA"/>
      <w14:ligatures w14:val="standardContextual"/>
    </w:rPr>
  </w:style>
  <w:style w:type="character" w:default="1" w:styleId="90">
    <w:name w:val="Default Paragraph Font"/>
    <w:unhideWhenUsed/>
    <w:qFormat/>
    <w:uiPriority w:val="1"/>
  </w:style>
  <w:style w:type="table" w:default="1" w:styleId="8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37"/>
    <w:semiHidden/>
    <w:unhideWhenUsed/>
    <w:qFormat/>
    <w:uiPriority w:val="99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eastAsia="宋体" w:cs="Courier New"/>
      <w:kern w:val="2"/>
      <w:sz w:val="24"/>
      <w:szCs w:val="24"/>
      <w:lang w:val="en-US" w:eastAsia="zh-CN" w:bidi="ar-SA"/>
      <w14:ligatures w14:val="standardContextual"/>
    </w:rPr>
  </w:style>
  <w:style w:type="paragraph" w:styleId="12">
    <w:name w:val="List 3"/>
    <w:semiHidden/>
    <w:unhideWhenUsed/>
    <w:qFormat/>
    <w:uiPriority w:val="99"/>
    <w:pPr>
      <w:ind w:left="100" w:leftChars="400" w:hanging="200" w:hangingChars="200"/>
      <w:contextualSpacing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13">
    <w:name w:val="toc 7"/>
    <w:next w:val="1"/>
    <w:semiHidden/>
    <w:unhideWhenUsed/>
    <w:qFormat/>
    <w:uiPriority w:val="39"/>
    <w:pPr>
      <w:ind w:left="2520" w:leftChars="1200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14">
    <w:name w:val="List Number 2"/>
    <w:semiHidden/>
    <w:unhideWhenUsed/>
    <w:qFormat/>
    <w:uiPriority w:val="99"/>
    <w:pPr>
      <w:numPr>
        <w:ilvl w:val="0"/>
        <w:numId w:val="2"/>
      </w:numPr>
      <w:contextualSpacing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15">
    <w:name w:val="table of authorities"/>
    <w:next w:val="1"/>
    <w:semiHidden/>
    <w:unhideWhenUsed/>
    <w:qFormat/>
    <w:uiPriority w:val="99"/>
    <w:pPr>
      <w:ind w:left="420" w:leftChars="200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16">
    <w:name w:val="Note Heading"/>
    <w:next w:val="1"/>
    <w:link w:val="163"/>
    <w:semiHidden/>
    <w:unhideWhenUsed/>
    <w:qFormat/>
    <w:uiPriority w:val="99"/>
    <w:pPr>
      <w:jc w:val="center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17">
    <w:name w:val="List Bullet 4"/>
    <w:semiHidden/>
    <w:unhideWhenUsed/>
    <w:qFormat/>
    <w:uiPriority w:val="99"/>
    <w:pPr>
      <w:numPr>
        <w:ilvl w:val="0"/>
        <w:numId w:val="3"/>
      </w:numPr>
      <w:contextualSpacing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18">
    <w:name w:val="index 8"/>
    <w:next w:val="1"/>
    <w:semiHidden/>
    <w:unhideWhenUsed/>
    <w:qFormat/>
    <w:uiPriority w:val="99"/>
    <w:pPr>
      <w:ind w:left="1400" w:leftChars="1400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19">
    <w:name w:val="E-mail Signature"/>
    <w:link w:val="135"/>
    <w:semi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0">
    <w:name w:val="List Number"/>
    <w:semiHidden/>
    <w:unhideWhenUsed/>
    <w:qFormat/>
    <w:uiPriority w:val="99"/>
    <w:pPr>
      <w:numPr>
        <w:ilvl w:val="0"/>
        <w:numId w:val="4"/>
      </w:numPr>
      <w:contextualSpacing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1">
    <w:name w:val="Normal Indent"/>
    <w:semiHidden/>
    <w:unhideWhenUsed/>
    <w:qFormat/>
    <w:uiPriority w:val="99"/>
    <w:pPr>
      <w:ind w:firstLine="420" w:firstLineChars="200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2">
    <w:name w:val="caption"/>
    <w:next w:val="1"/>
    <w:semiHidden/>
    <w:unhideWhenUsed/>
    <w:qFormat/>
    <w:uiPriority w:val="35"/>
    <w:rPr>
      <w:rFonts w:eastAsia="黑体" w:asciiTheme="majorHAnsi" w:hAnsiTheme="majorHAnsi" w:cstheme="majorBidi"/>
      <w:kern w:val="2"/>
      <w:lang w:val="en-US" w:eastAsia="zh-CN" w:bidi="ar-SA"/>
      <w14:ligatures w14:val="standardContextual"/>
    </w:rPr>
  </w:style>
  <w:style w:type="paragraph" w:styleId="23">
    <w:name w:val="index 5"/>
    <w:next w:val="1"/>
    <w:semiHidden/>
    <w:unhideWhenUsed/>
    <w:qFormat/>
    <w:uiPriority w:val="99"/>
    <w:pPr>
      <w:ind w:left="800" w:leftChars="800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4">
    <w:name w:val="List Bullet"/>
    <w:semiHidden/>
    <w:unhideWhenUsed/>
    <w:qFormat/>
    <w:uiPriority w:val="99"/>
    <w:pPr>
      <w:numPr>
        <w:ilvl w:val="0"/>
        <w:numId w:val="5"/>
      </w:numPr>
      <w:contextualSpacing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5">
    <w:name w:val="envelope address"/>
    <w:semiHidden/>
    <w:unhideWhenUsed/>
    <w:qFormat/>
    <w:uiPriority w:val="99"/>
    <w:pPr>
      <w:framePr w:w="7920" w:h="1980" w:hRule="exact" w:hSpace="180" w:wrap="auto" w:vAnchor="margin" w:hAnchor="page" w:xAlign="center" w:yAlign="bottom"/>
      <w:snapToGrid w:val="0"/>
      <w:ind w:left="100" w:leftChars="1400"/>
    </w:pPr>
    <w:rPr>
      <w:rFonts w:asciiTheme="majorHAnsi" w:hAnsiTheme="majorHAnsi" w:eastAsiaTheme="majorEastAsia" w:cstheme="majorBidi"/>
      <w:kern w:val="2"/>
      <w:sz w:val="24"/>
      <w:szCs w:val="24"/>
      <w:lang w:val="en-US" w:eastAsia="zh-CN" w:bidi="ar-SA"/>
      <w14:ligatures w14:val="standardContextual"/>
    </w:rPr>
  </w:style>
  <w:style w:type="paragraph" w:styleId="26">
    <w:name w:val="Document Map"/>
    <w:link w:val="150"/>
    <w:semiHidden/>
    <w:unhideWhenUsed/>
    <w:qFormat/>
    <w:uiPriority w:val="99"/>
    <w:rPr>
      <w:rFonts w:ascii="Microsoft YaHei UI" w:eastAsia="Microsoft YaHei UI" w:hAnsiTheme="minorHAnsi" w:cstheme="minorBidi"/>
      <w:kern w:val="2"/>
      <w:sz w:val="18"/>
      <w:szCs w:val="18"/>
      <w:lang w:val="en-US" w:eastAsia="zh-CN" w:bidi="ar-SA"/>
      <w14:ligatures w14:val="standardContextual"/>
    </w:rPr>
  </w:style>
  <w:style w:type="paragraph" w:styleId="27">
    <w:name w:val="toa heading"/>
    <w:next w:val="1"/>
    <w:semiHidden/>
    <w:unhideWhenUsed/>
    <w:qFormat/>
    <w:uiPriority w:val="99"/>
    <w:pPr>
      <w:spacing w:before="120"/>
    </w:pPr>
    <w:rPr>
      <w:rFonts w:asciiTheme="majorHAnsi" w:hAnsiTheme="majorHAnsi" w:eastAsiaTheme="majorEastAsia" w:cstheme="majorBidi"/>
      <w:kern w:val="2"/>
      <w:sz w:val="24"/>
      <w:szCs w:val="24"/>
      <w:lang w:val="en-US" w:eastAsia="zh-CN" w:bidi="ar-SA"/>
      <w14:ligatures w14:val="standardContextual"/>
    </w:rPr>
  </w:style>
  <w:style w:type="paragraph" w:styleId="28">
    <w:name w:val="annotation text"/>
    <w:link w:val="144"/>
    <w:semi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9">
    <w:name w:val="index 6"/>
    <w:next w:val="1"/>
    <w:semiHidden/>
    <w:unhideWhenUsed/>
    <w:qFormat/>
    <w:uiPriority w:val="99"/>
    <w:pPr>
      <w:ind w:left="1000" w:leftChars="1000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30">
    <w:name w:val="Salutation"/>
    <w:next w:val="1"/>
    <w:link w:val="133"/>
    <w:semi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31">
    <w:name w:val="Body Text 3"/>
    <w:link w:val="157"/>
    <w:semiHidden/>
    <w:unhideWhenUsed/>
    <w:qFormat/>
    <w:uiPriority w:val="99"/>
    <w:pPr>
      <w:spacing w:after="120"/>
    </w:pPr>
    <w:rPr>
      <w:rFonts w:asciiTheme="minorHAnsi" w:hAnsiTheme="minorHAnsi" w:eastAsiaTheme="minorEastAsia" w:cstheme="minorBidi"/>
      <w:kern w:val="2"/>
      <w:sz w:val="16"/>
      <w:szCs w:val="16"/>
      <w:lang w:val="en-US" w:eastAsia="zh-CN" w:bidi="ar-SA"/>
      <w14:ligatures w14:val="standardContextual"/>
    </w:rPr>
  </w:style>
  <w:style w:type="paragraph" w:styleId="32">
    <w:name w:val="Closing"/>
    <w:link w:val="139"/>
    <w:semiHidden/>
    <w:unhideWhenUsed/>
    <w:qFormat/>
    <w:uiPriority w:val="99"/>
    <w:pPr>
      <w:ind w:left="100" w:leftChars="2100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33">
    <w:name w:val="List Bullet 3"/>
    <w:semiHidden/>
    <w:unhideWhenUsed/>
    <w:qFormat/>
    <w:uiPriority w:val="99"/>
    <w:pPr>
      <w:numPr>
        <w:ilvl w:val="0"/>
        <w:numId w:val="6"/>
      </w:numPr>
      <w:contextualSpacing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34">
    <w:name w:val="Body Text"/>
    <w:link w:val="155"/>
    <w:semiHidden/>
    <w:unhideWhenUsed/>
    <w:qFormat/>
    <w:uiPriority w:val="99"/>
    <w:pPr>
      <w:spacing w:after="120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35">
    <w:name w:val="Body Text Indent"/>
    <w:link w:val="159"/>
    <w:semiHidden/>
    <w:unhideWhenUsed/>
    <w:qFormat/>
    <w:uiPriority w:val="99"/>
    <w:pPr>
      <w:spacing w:after="120"/>
      <w:ind w:left="420" w:leftChars="200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36">
    <w:name w:val="List Number 3"/>
    <w:semiHidden/>
    <w:unhideWhenUsed/>
    <w:qFormat/>
    <w:uiPriority w:val="99"/>
    <w:pPr>
      <w:numPr>
        <w:ilvl w:val="0"/>
        <w:numId w:val="7"/>
      </w:numPr>
      <w:contextualSpacing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37">
    <w:name w:val="List 2"/>
    <w:semiHidden/>
    <w:unhideWhenUsed/>
    <w:qFormat/>
    <w:uiPriority w:val="99"/>
    <w:pPr>
      <w:ind w:left="100" w:leftChars="200" w:hanging="200" w:hangingChars="200"/>
      <w:contextualSpacing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38">
    <w:name w:val="List Continue"/>
    <w:semiHidden/>
    <w:unhideWhenUsed/>
    <w:qFormat/>
    <w:uiPriority w:val="99"/>
    <w:pPr>
      <w:spacing w:after="120"/>
      <w:ind w:left="420" w:leftChars="200"/>
      <w:contextualSpacing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39">
    <w:name w:val="Block Text"/>
    <w:semiHidden/>
    <w:unhideWhenUsed/>
    <w:qFormat/>
    <w:uiPriority w:val="99"/>
    <w:pPr>
      <w:spacing w:after="120"/>
      <w:ind w:left="1440" w:leftChars="700" w:right="1440" w:rightChars="700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40">
    <w:name w:val="List Bullet 2"/>
    <w:semiHidden/>
    <w:unhideWhenUsed/>
    <w:qFormat/>
    <w:uiPriority w:val="99"/>
    <w:pPr>
      <w:numPr>
        <w:ilvl w:val="0"/>
        <w:numId w:val="8"/>
      </w:numPr>
      <w:contextualSpacing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41">
    <w:name w:val="HTML Address"/>
    <w:link w:val="120"/>
    <w:semiHidden/>
    <w:unhideWhenUsed/>
    <w:qFormat/>
    <w:uiPriority w:val="99"/>
    <w:rPr>
      <w:rFonts w:asciiTheme="minorHAnsi" w:hAnsiTheme="minorHAnsi" w:eastAsiaTheme="minorEastAsia" w:cstheme="minorBidi"/>
      <w:i/>
      <w:iCs/>
      <w:kern w:val="2"/>
      <w:sz w:val="21"/>
      <w:szCs w:val="22"/>
      <w:lang w:val="en-US" w:eastAsia="zh-CN" w:bidi="ar-SA"/>
      <w14:ligatures w14:val="standardContextual"/>
    </w:rPr>
  </w:style>
  <w:style w:type="paragraph" w:styleId="42">
    <w:name w:val="index 4"/>
    <w:next w:val="1"/>
    <w:semiHidden/>
    <w:unhideWhenUsed/>
    <w:qFormat/>
    <w:uiPriority w:val="99"/>
    <w:pPr>
      <w:ind w:left="600" w:leftChars="600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43">
    <w:name w:val="toc 5"/>
    <w:next w:val="1"/>
    <w:semiHidden/>
    <w:unhideWhenUsed/>
    <w:qFormat/>
    <w:uiPriority w:val="39"/>
    <w:pPr>
      <w:ind w:left="1680" w:leftChars="800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44">
    <w:name w:val="toc 3"/>
    <w:next w:val="1"/>
    <w:semiHidden/>
    <w:unhideWhenUsed/>
    <w:qFormat/>
    <w:uiPriority w:val="39"/>
    <w:pPr>
      <w:ind w:left="840" w:leftChars="400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45">
    <w:name w:val="Plain Text"/>
    <w:link w:val="134"/>
    <w:semiHidden/>
    <w:unhideWhenUsed/>
    <w:qFormat/>
    <w:uiPriority w:val="99"/>
    <w:rPr>
      <w:rFonts w:hAnsi="Courier New" w:cs="Courier New" w:asciiTheme="minorEastAsia" w:eastAsiaTheme="minorEastAsia"/>
      <w:kern w:val="2"/>
      <w:sz w:val="21"/>
      <w:szCs w:val="22"/>
      <w:lang w:val="en-US" w:eastAsia="zh-CN" w:bidi="ar-SA"/>
      <w14:ligatures w14:val="standardContextual"/>
    </w:rPr>
  </w:style>
  <w:style w:type="paragraph" w:styleId="46">
    <w:name w:val="List Bullet 5"/>
    <w:semiHidden/>
    <w:unhideWhenUsed/>
    <w:qFormat/>
    <w:uiPriority w:val="99"/>
    <w:pPr>
      <w:numPr>
        <w:ilvl w:val="0"/>
        <w:numId w:val="9"/>
      </w:numPr>
      <w:contextualSpacing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47">
    <w:name w:val="List Number 4"/>
    <w:semiHidden/>
    <w:unhideWhenUsed/>
    <w:qFormat/>
    <w:uiPriority w:val="99"/>
    <w:pPr>
      <w:numPr>
        <w:ilvl w:val="0"/>
        <w:numId w:val="10"/>
      </w:numPr>
      <w:contextualSpacing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48">
    <w:name w:val="toc 8"/>
    <w:next w:val="1"/>
    <w:semiHidden/>
    <w:unhideWhenUsed/>
    <w:qFormat/>
    <w:uiPriority w:val="39"/>
    <w:pPr>
      <w:ind w:left="2940" w:leftChars="1400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49">
    <w:name w:val="index 3"/>
    <w:next w:val="1"/>
    <w:semiHidden/>
    <w:unhideWhenUsed/>
    <w:qFormat/>
    <w:uiPriority w:val="99"/>
    <w:pPr>
      <w:ind w:left="400" w:leftChars="400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50">
    <w:name w:val="Date"/>
    <w:next w:val="1"/>
    <w:link w:val="147"/>
    <w:semiHidden/>
    <w:unhideWhenUsed/>
    <w:qFormat/>
    <w:uiPriority w:val="99"/>
    <w:pPr>
      <w:ind w:left="100" w:leftChars="2500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51">
    <w:name w:val="Body Text Indent 2"/>
    <w:link w:val="161"/>
    <w:semiHidden/>
    <w:unhideWhenUsed/>
    <w:qFormat/>
    <w:uiPriority w:val="99"/>
    <w:pPr>
      <w:spacing w:after="120" w:line="480" w:lineRule="auto"/>
      <w:ind w:left="420" w:leftChars="200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52">
    <w:name w:val="endnote text"/>
    <w:link w:val="149"/>
    <w:semiHidden/>
    <w:unhideWhenUsed/>
    <w:qFormat/>
    <w:uiPriority w:val="99"/>
    <w:pPr>
      <w:snapToGrid w:val="0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53">
    <w:name w:val="List Continue 5"/>
    <w:semiHidden/>
    <w:unhideWhenUsed/>
    <w:qFormat/>
    <w:uiPriority w:val="99"/>
    <w:pPr>
      <w:spacing w:after="120"/>
      <w:ind w:left="2100" w:leftChars="1000"/>
      <w:contextualSpacing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54">
    <w:name w:val="Balloon Text"/>
    <w:link w:val="143"/>
    <w:semiHidden/>
    <w:unhideWhenUsed/>
    <w:qFormat/>
    <w:uiPriority w:val="99"/>
    <w:rPr>
      <w:rFonts w:asciiTheme="minorHAnsi" w:hAnsiTheme="minorHAnsi" w:eastAsiaTheme="minorEastAsia" w:cstheme="minorBidi"/>
      <w:kern w:val="2"/>
      <w:sz w:val="18"/>
      <w:szCs w:val="18"/>
      <w:lang w:val="en-US" w:eastAsia="zh-CN" w:bidi="ar-SA"/>
      <w14:ligatures w14:val="standardContextual"/>
    </w:rPr>
  </w:style>
  <w:style w:type="paragraph" w:styleId="55">
    <w:name w:val="footer"/>
    <w:link w:val="109"/>
    <w:unhideWhenUsed/>
    <w:qFormat/>
    <w:uiPriority w:val="99"/>
    <w:pPr>
      <w:tabs>
        <w:tab w:val="center" w:pos="4153"/>
        <w:tab w:val="right" w:pos="8306"/>
      </w:tabs>
      <w:snapToGrid w:val="0"/>
    </w:pPr>
    <w:rPr>
      <w:rFonts w:asciiTheme="minorHAnsi" w:hAnsiTheme="minorHAnsi" w:eastAsiaTheme="minorEastAsia" w:cstheme="minorBidi"/>
      <w:kern w:val="2"/>
      <w:sz w:val="18"/>
      <w:szCs w:val="18"/>
      <w:lang w:val="en-US" w:eastAsia="zh-CN" w:bidi="ar-SA"/>
      <w14:ligatures w14:val="standardContextual"/>
    </w:rPr>
  </w:style>
  <w:style w:type="paragraph" w:styleId="56">
    <w:name w:val="envelope return"/>
    <w:semiHidden/>
    <w:unhideWhenUsed/>
    <w:qFormat/>
    <w:uiPriority w:val="99"/>
    <w:pPr>
      <w:snapToGrid w:val="0"/>
    </w:pPr>
    <w:rPr>
      <w:rFonts w:asciiTheme="majorHAnsi" w:hAnsiTheme="majorHAnsi" w:eastAsiaTheme="majorEastAsia" w:cstheme="majorBidi"/>
      <w:kern w:val="2"/>
      <w:sz w:val="21"/>
      <w:szCs w:val="22"/>
      <w:lang w:val="en-US" w:eastAsia="zh-CN" w:bidi="ar-SA"/>
      <w14:ligatures w14:val="standardContextual"/>
    </w:rPr>
  </w:style>
  <w:style w:type="paragraph" w:styleId="57">
    <w:name w:val="header"/>
    <w:link w:val="108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kern w:val="2"/>
      <w:sz w:val="18"/>
      <w:szCs w:val="18"/>
      <w:lang w:val="en-US" w:eastAsia="zh-CN" w:bidi="ar-SA"/>
      <w14:ligatures w14:val="standardContextual"/>
    </w:rPr>
  </w:style>
  <w:style w:type="paragraph" w:styleId="58">
    <w:name w:val="Signature"/>
    <w:link w:val="146"/>
    <w:semiHidden/>
    <w:unhideWhenUsed/>
    <w:qFormat/>
    <w:uiPriority w:val="99"/>
    <w:pPr>
      <w:ind w:left="100" w:leftChars="2100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59">
    <w:name w:val="toc 1"/>
    <w:next w:val="1"/>
    <w:semiHidden/>
    <w:unhideWhenUsed/>
    <w:qFormat/>
    <w:uiPriority w:val="3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60">
    <w:name w:val="List Continue 4"/>
    <w:semiHidden/>
    <w:unhideWhenUsed/>
    <w:qFormat/>
    <w:uiPriority w:val="99"/>
    <w:pPr>
      <w:spacing w:after="120"/>
      <w:ind w:left="1680" w:leftChars="800"/>
      <w:contextualSpacing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61">
    <w:name w:val="toc 4"/>
    <w:next w:val="1"/>
    <w:semiHidden/>
    <w:unhideWhenUsed/>
    <w:qFormat/>
    <w:uiPriority w:val="39"/>
    <w:pPr>
      <w:ind w:left="1260" w:leftChars="600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62">
    <w:name w:val="index heading"/>
    <w:next w:val="63"/>
    <w:semiHidden/>
    <w:unhideWhenUsed/>
    <w:qFormat/>
    <w:uiPriority w:val="99"/>
    <w:rPr>
      <w:rFonts w:asciiTheme="majorHAnsi" w:hAnsiTheme="majorHAnsi" w:eastAsiaTheme="majorEastAsia" w:cstheme="majorBidi"/>
      <w:b/>
      <w:bCs/>
      <w:kern w:val="2"/>
      <w:sz w:val="21"/>
      <w:szCs w:val="22"/>
      <w:lang w:val="en-US" w:eastAsia="zh-CN" w:bidi="ar-SA"/>
      <w14:ligatures w14:val="standardContextual"/>
    </w:rPr>
  </w:style>
  <w:style w:type="paragraph" w:styleId="63">
    <w:name w:val="index 1"/>
    <w:next w:val="1"/>
    <w:semi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64">
    <w:name w:val="Subtitle"/>
    <w:next w:val="1"/>
    <w:link w:val="136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 w:cstheme="minorBidi"/>
      <w:b/>
      <w:bCs/>
      <w:kern w:val="28"/>
      <w:sz w:val="32"/>
      <w:szCs w:val="32"/>
      <w:lang w:val="en-US" w:eastAsia="zh-CN" w:bidi="ar-SA"/>
      <w14:ligatures w14:val="standardContextual"/>
    </w:rPr>
  </w:style>
  <w:style w:type="paragraph" w:styleId="65">
    <w:name w:val="List Number 5"/>
    <w:semiHidden/>
    <w:unhideWhenUsed/>
    <w:qFormat/>
    <w:uiPriority w:val="99"/>
    <w:pPr>
      <w:numPr>
        <w:ilvl w:val="0"/>
        <w:numId w:val="11"/>
      </w:numPr>
      <w:contextualSpacing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66">
    <w:name w:val="List"/>
    <w:semiHidden/>
    <w:unhideWhenUsed/>
    <w:qFormat/>
    <w:uiPriority w:val="99"/>
    <w:pPr>
      <w:ind w:left="200" w:hanging="200" w:hangingChars="200"/>
      <w:contextualSpacing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67">
    <w:name w:val="footnote text"/>
    <w:link w:val="138"/>
    <w:semiHidden/>
    <w:unhideWhenUsed/>
    <w:qFormat/>
    <w:uiPriority w:val="99"/>
    <w:pPr>
      <w:snapToGrid w:val="0"/>
    </w:pPr>
    <w:rPr>
      <w:rFonts w:asciiTheme="minorHAnsi" w:hAnsiTheme="minorHAnsi" w:eastAsiaTheme="minorEastAsia" w:cstheme="minorBidi"/>
      <w:kern w:val="2"/>
      <w:sz w:val="18"/>
      <w:szCs w:val="18"/>
      <w:lang w:val="en-US" w:eastAsia="zh-CN" w:bidi="ar-SA"/>
      <w14:ligatures w14:val="standardContextual"/>
    </w:rPr>
  </w:style>
  <w:style w:type="paragraph" w:styleId="68">
    <w:name w:val="toc 6"/>
    <w:next w:val="1"/>
    <w:semiHidden/>
    <w:unhideWhenUsed/>
    <w:qFormat/>
    <w:uiPriority w:val="39"/>
    <w:pPr>
      <w:ind w:left="2100" w:leftChars="1000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69">
    <w:name w:val="List 5"/>
    <w:semiHidden/>
    <w:unhideWhenUsed/>
    <w:qFormat/>
    <w:uiPriority w:val="99"/>
    <w:pPr>
      <w:ind w:left="100" w:leftChars="800" w:hanging="200" w:hangingChars="200"/>
      <w:contextualSpacing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70">
    <w:name w:val="Body Text Indent 3"/>
    <w:link w:val="162"/>
    <w:semiHidden/>
    <w:unhideWhenUsed/>
    <w:qFormat/>
    <w:uiPriority w:val="99"/>
    <w:pPr>
      <w:spacing w:after="120"/>
      <w:ind w:left="420" w:leftChars="200"/>
    </w:pPr>
    <w:rPr>
      <w:rFonts w:asciiTheme="minorHAnsi" w:hAnsiTheme="minorHAnsi" w:eastAsiaTheme="minorEastAsia" w:cstheme="minorBidi"/>
      <w:kern w:val="2"/>
      <w:sz w:val="16"/>
      <w:szCs w:val="16"/>
      <w:lang w:val="en-US" w:eastAsia="zh-CN" w:bidi="ar-SA"/>
      <w14:ligatures w14:val="standardContextual"/>
    </w:rPr>
  </w:style>
  <w:style w:type="paragraph" w:styleId="71">
    <w:name w:val="index 7"/>
    <w:next w:val="1"/>
    <w:semiHidden/>
    <w:unhideWhenUsed/>
    <w:qFormat/>
    <w:uiPriority w:val="99"/>
    <w:pPr>
      <w:ind w:left="1200" w:leftChars="1200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72">
    <w:name w:val="index 9"/>
    <w:next w:val="1"/>
    <w:semiHidden/>
    <w:unhideWhenUsed/>
    <w:qFormat/>
    <w:uiPriority w:val="99"/>
    <w:pPr>
      <w:ind w:left="1600" w:leftChars="1600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73">
    <w:name w:val="table of figures"/>
    <w:next w:val="1"/>
    <w:semiHidden/>
    <w:unhideWhenUsed/>
    <w:qFormat/>
    <w:uiPriority w:val="99"/>
    <w:pPr>
      <w:ind w:leftChars="200" w:hanging="200" w:hangingChars="200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74">
    <w:name w:val="toc 2"/>
    <w:next w:val="1"/>
    <w:semiHidden/>
    <w:unhideWhenUsed/>
    <w:qFormat/>
    <w:uiPriority w:val="39"/>
    <w:pPr>
      <w:ind w:left="420" w:leftChars="200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75">
    <w:name w:val="toc 9"/>
    <w:next w:val="1"/>
    <w:semiHidden/>
    <w:unhideWhenUsed/>
    <w:qFormat/>
    <w:uiPriority w:val="39"/>
    <w:pPr>
      <w:ind w:left="3360" w:leftChars="1600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76">
    <w:name w:val="Body Text 2"/>
    <w:link w:val="156"/>
    <w:semiHidden/>
    <w:unhideWhenUsed/>
    <w:qFormat/>
    <w:uiPriority w:val="99"/>
    <w:pPr>
      <w:spacing w:after="120" w:line="480" w:lineRule="auto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77">
    <w:name w:val="List 4"/>
    <w:semiHidden/>
    <w:unhideWhenUsed/>
    <w:qFormat/>
    <w:uiPriority w:val="99"/>
    <w:pPr>
      <w:ind w:left="100" w:leftChars="600" w:hanging="200" w:hangingChars="200"/>
      <w:contextualSpacing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78">
    <w:name w:val="List Continue 2"/>
    <w:semiHidden/>
    <w:unhideWhenUsed/>
    <w:qFormat/>
    <w:uiPriority w:val="99"/>
    <w:pPr>
      <w:spacing w:after="120"/>
      <w:ind w:left="840" w:leftChars="400"/>
      <w:contextualSpacing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79">
    <w:name w:val="Message Header"/>
    <w:link w:val="152"/>
    <w:semiHidden/>
    <w:unhideWhenUsed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Theme="majorHAnsi" w:hAnsiTheme="majorHAnsi" w:eastAsiaTheme="majorEastAsia" w:cstheme="majorBidi"/>
      <w:kern w:val="2"/>
      <w:sz w:val="24"/>
      <w:szCs w:val="24"/>
      <w:lang w:val="en-US" w:eastAsia="zh-CN" w:bidi="ar-SA"/>
      <w14:ligatures w14:val="standardContextual"/>
    </w:rPr>
  </w:style>
  <w:style w:type="paragraph" w:styleId="80">
    <w:name w:val="HTML Preformatted"/>
    <w:link w:val="121"/>
    <w:semiHidden/>
    <w:unhideWhenUsed/>
    <w:qFormat/>
    <w:uiPriority w:val="99"/>
    <w:rPr>
      <w:rFonts w:ascii="Courier New" w:hAnsi="Courier New" w:cs="Courier New" w:eastAsiaTheme="minorEastAsia"/>
      <w:kern w:val="2"/>
      <w:lang w:val="en-US" w:eastAsia="zh-CN" w:bidi="ar-SA"/>
      <w14:ligatures w14:val="standardContextual"/>
    </w:rPr>
  </w:style>
  <w:style w:type="paragraph" w:styleId="81">
    <w:name w:val="Normal (Web)"/>
    <w:qFormat/>
    <w:uiPriority w:val="0"/>
    <w:pPr>
      <w:spacing w:before="100" w:beforeAutospacing="1" w:after="100" w:afterAutospacing="1"/>
    </w:pPr>
    <w:rPr>
      <w:rFonts w:asciiTheme="minorHAnsi" w:hAnsiTheme="minorHAnsi" w:eastAsiaTheme="minorEastAsia" w:cstheme="minorBidi"/>
      <w:sz w:val="24"/>
      <w:lang w:val="en-US" w:eastAsia="zh-CN" w:bidi="ar-SA"/>
      <w14:ligatures w14:val="standardContextual"/>
    </w:rPr>
  </w:style>
  <w:style w:type="paragraph" w:styleId="82">
    <w:name w:val="List Continue 3"/>
    <w:semiHidden/>
    <w:unhideWhenUsed/>
    <w:qFormat/>
    <w:uiPriority w:val="99"/>
    <w:pPr>
      <w:spacing w:after="120"/>
      <w:ind w:left="1260" w:leftChars="600"/>
      <w:contextualSpacing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83">
    <w:name w:val="index 2"/>
    <w:next w:val="1"/>
    <w:semiHidden/>
    <w:unhideWhenUsed/>
    <w:qFormat/>
    <w:uiPriority w:val="99"/>
    <w:pPr>
      <w:ind w:left="200" w:leftChars="200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84">
    <w:name w:val="Title"/>
    <w:next w:val="1"/>
    <w:link w:val="124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kern w:val="2"/>
      <w:sz w:val="32"/>
      <w:szCs w:val="32"/>
      <w:lang w:val="en-US" w:eastAsia="zh-CN" w:bidi="ar-SA"/>
      <w14:ligatures w14:val="standardContextual"/>
    </w:rPr>
  </w:style>
  <w:style w:type="paragraph" w:styleId="85">
    <w:name w:val="annotation subject"/>
    <w:next w:val="28"/>
    <w:link w:val="145"/>
    <w:semiHidden/>
    <w:unhideWhenUsed/>
    <w:qFormat/>
    <w:uiPriority w:val="99"/>
    <w:pPr>
      <w:widowControl w:val="0"/>
    </w:pPr>
    <w:rPr>
      <w:rFonts w:asciiTheme="minorHAnsi" w:hAnsiTheme="minorHAnsi" w:eastAsiaTheme="minorEastAsia" w:cstheme="minorBidi"/>
      <w:b/>
      <w:bCs/>
      <w:kern w:val="2"/>
      <w:sz w:val="21"/>
      <w:szCs w:val="22"/>
      <w:lang w:val="en-US" w:eastAsia="zh-CN" w:bidi="ar-SA"/>
      <w14:ligatures w14:val="standardContextual"/>
    </w:rPr>
  </w:style>
  <w:style w:type="paragraph" w:styleId="86">
    <w:name w:val="Body Text First Indent"/>
    <w:link w:val="158"/>
    <w:semiHidden/>
    <w:unhideWhenUsed/>
    <w:qFormat/>
    <w:uiPriority w:val="99"/>
    <w:pPr>
      <w:widowControl w:val="0"/>
      <w:ind w:firstLine="420" w:firstLineChars="10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87">
    <w:name w:val="Body Text First Indent 2"/>
    <w:link w:val="160"/>
    <w:semiHidden/>
    <w:unhideWhenUsed/>
    <w:qFormat/>
    <w:uiPriority w:val="99"/>
    <w:pPr>
      <w:ind w:firstLine="420" w:firstLineChars="200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table" w:styleId="89">
    <w:name w:val="Table Grid"/>
    <w:basedOn w:val="88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1">
    <w:name w:val="Strong"/>
    <w:qFormat/>
    <w:uiPriority w:val="22"/>
    <w:rPr>
      <w:b/>
      <w:bCs/>
    </w:rPr>
  </w:style>
  <w:style w:type="character" w:styleId="92">
    <w:name w:val="endnote reference"/>
    <w:semiHidden/>
    <w:unhideWhenUsed/>
    <w:qFormat/>
    <w:uiPriority w:val="99"/>
    <w:rPr>
      <w:vertAlign w:val="superscript"/>
    </w:rPr>
  </w:style>
  <w:style w:type="character" w:styleId="93">
    <w:name w:val="page number"/>
    <w:semiHidden/>
    <w:unhideWhenUsed/>
    <w:qFormat/>
    <w:uiPriority w:val="99"/>
  </w:style>
  <w:style w:type="character" w:styleId="94">
    <w:name w:val="FollowedHyperlink"/>
    <w:semiHidden/>
    <w:unhideWhenUsed/>
    <w:qFormat/>
    <w:uiPriority w:val="99"/>
    <w:rPr>
      <w:color w:val="849A0A" w:themeColor="followedHyperlink"/>
      <w:u w:val="single"/>
      <w14:textFill>
        <w14:solidFill>
          <w14:schemeClr w14:val="folHlink"/>
        </w14:solidFill>
      </w14:textFill>
    </w:rPr>
  </w:style>
  <w:style w:type="character" w:styleId="95">
    <w:name w:val="Emphasis"/>
    <w:qFormat/>
    <w:uiPriority w:val="20"/>
    <w:rPr>
      <w:i/>
      <w:iCs/>
    </w:rPr>
  </w:style>
  <w:style w:type="character" w:styleId="96">
    <w:name w:val="line number"/>
    <w:semiHidden/>
    <w:unhideWhenUsed/>
    <w:qFormat/>
    <w:uiPriority w:val="99"/>
  </w:style>
  <w:style w:type="character" w:styleId="97">
    <w:name w:val="HTML Definition"/>
    <w:semiHidden/>
    <w:unhideWhenUsed/>
    <w:qFormat/>
    <w:uiPriority w:val="99"/>
    <w:rPr>
      <w:i/>
      <w:iCs/>
    </w:rPr>
  </w:style>
  <w:style w:type="character" w:styleId="98">
    <w:name w:val="HTML Typewriter"/>
    <w:semiHidden/>
    <w:unhideWhenUsed/>
    <w:qFormat/>
    <w:uiPriority w:val="99"/>
    <w:rPr>
      <w:rFonts w:ascii="Courier New" w:hAnsi="Courier New" w:cs="Courier New"/>
      <w:sz w:val="20"/>
      <w:szCs w:val="20"/>
    </w:rPr>
  </w:style>
  <w:style w:type="character" w:styleId="99">
    <w:name w:val="HTML Acronym"/>
    <w:semiHidden/>
    <w:unhideWhenUsed/>
    <w:qFormat/>
    <w:uiPriority w:val="99"/>
  </w:style>
  <w:style w:type="character" w:styleId="100">
    <w:name w:val="HTML Variable"/>
    <w:semiHidden/>
    <w:unhideWhenUsed/>
    <w:qFormat/>
    <w:uiPriority w:val="99"/>
    <w:rPr>
      <w:i/>
      <w:iCs/>
    </w:rPr>
  </w:style>
  <w:style w:type="character" w:styleId="101">
    <w:name w:val="Hyperlink"/>
    <w:semiHidden/>
    <w:unhideWhenUsed/>
    <w:qFormat/>
    <w:uiPriority w:val="99"/>
    <w:rPr>
      <w:color w:val="D25814" w:themeColor="hyperlink"/>
      <w:u w:val="single"/>
      <w14:textFill>
        <w14:solidFill>
          <w14:schemeClr w14:val="hlink"/>
        </w14:solidFill>
      </w14:textFill>
    </w:rPr>
  </w:style>
  <w:style w:type="character" w:styleId="102">
    <w:name w:val="HTML Code"/>
    <w:semiHidden/>
    <w:unhideWhenUsed/>
    <w:qFormat/>
    <w:uiPriority w:val="99"/>
    <w:rPr>
      <w:rFonts w:ascii="Courier New" w:hAnsi="Courier New" w:cs="Courier New"/>
      <w:sz w:val="20"/>
      <w:szCs w:val="20"/>
    </w:rPr>
  </w:style>
  <w:style w:type="character" w:styleId="103">
    <w:name w:val="annotation reference"/>
    <w:semiHidden/>
    <w:unhideWhenUsed/>
    <w:qFormat/>
    <w:uiPriority w:val="99"/>
    <w:rPr>
      <w:sz w:val="21"/>
      <w:szCs w:val="21"/>
    </w:rPr>
  </w:style>
  <w:style w:type="character" w:styleId="104">
    <w:name w:val="HTML Cite"/>
    <w:semiHidden/>
    <w:unhideWhenUsed/>
    <w:qFormat/>
    <w:uiPriority w:val="99"/>
    <w:rPr>
      <w:i/>
      <w:iCs/>
    </w:rPr>
  </w:style>
  <w:style w:type="character" w:styleId="105">
    <w:name w:val="footnote reference"/>
    <w:semiHidden/>
    <w:unhideWhenUsed/>
    <w:qFormat/>
    <w:uiPriority w:val="99"/>
    <w:rPr>
      <w:vertAlign w:val="superscript"/>
    </w:rPr>
  </w:style>
  <w:style w:type="character" w:styleId="106">
    <w:name w:val="HTML Keyboard"/>
    <w:semiHidden/>
    <w:unhideWhenUsed/>
    <w:qFormat/>
    <w:uiPriority w:val="99"/>
    <w:rPr>
      <w:rFonts w:ascii="Courier New" w:hAnsi="Courier New" w:cs="Courier New"/>
      <w:sz w:val="20"/>
      <w:szCs w:val="20"/>
    </w:rPr>
  </w:style>
  <w:style w:type="character" w:styleId="107">
    <w:name w:val="HTML Sample"/>
    <w:semiHidden/>
    <w:unhideWhenUsed/>
    <w:qFormat/>
    <w:uiPriority w:val="99"/>
    <w:rPr>
      <w:rFonts w:ascii="Courier New" w:hAnsi="Courier New" w:cs="Courier New"/>
    </w:rPr>
  </w:style>
  <w:style w:type="character" w:customStyle="1" w:styleId="108">
    <w:name w:val="页眉 字符"/>
    <w:basedOn w:val="90"/>
    <w:link w:val="57"/>
    <w:autoRedefine/>
    <w:qFormat/>
    <w:uiPriority w:val="99"/>
    <w:rPr>
      <w:kern w:val="2"/>
      <w:sz w:val="18"/>
      <w:szCs w:val="18"/>
      <w14:ligatures w14:val="standardContextual"/>
    </w:rPr>
  </w:style>
  <w:style w:type="character" w:customStyle="1" w:styleId="109">
    <w:name w:val="页脚 字符"/>
    <w:basedOn w:val="90"/>
    <w:link w:val="55"/>
    <w:autoRedefine/>
    <w:qFormat/>
    <w:uiPriority w:val="99"/>
    <w:rPr>
      <w:kern w:val="2"/>
      <w:sz w:val="18"/>
      <w:szCs w:val="18"/>
      <w14:ligatures w14:val="standardContextual"/>
    </w:rPr>
  </w:style>
  <w:style w:type="paragraph" w:customStyle="1" w:styleId="110">
    <w:name w:val="简历_个人信息_姓名_段落"/>
    <w:link w:val="118"/>
    <w:qFormat/>
    <w:uiPriority w:val="0"/>
    <w:pPr>
      <w:tabs>
        <w:tab w:val="left" w:pos="2120"/>
        <w:tab w:val="left" w:pos="3400"/>
        <w:tab w:val="left" w:pos="3680"/>
      </w:tabs>
      <w:ind w:firstLine="600" w:firstLineChars="100"/>
    </w:pPr>
    <w:rPr>
      <w:rFonts w:ascii="思源黑体 CN Medium" w:hAnsi="思源黑体 CN Medium" w:eastAsia="思源黑体 CN Medium" w:cs="思源黑体 CN Medium"/>
      <w:bCs/>
      <w:color w:val="A9A57C" w:themeColor="accent1"/>
      <w:sz w:val="60"/>
      <w:szCs w:val="60"/>
      <w:lang w:val="en-US" w:eastAsia="zh-CN" w:bidi="ar-SA"/>
      <w14:textFill>
        <w14:solidFill>
          <w14:schemeClr w14:val="accent1"/>
        </w14:solidFill>
      </w14:textFill>
    </w:rPr>
  </w:style>
  <w:style w:type="paragraph" w:customStyle="1" w:styleId="111">
    <w:name w:val="简历_个人信息_标题_段落"/>
    <w:qFormat/>
    <w:uiPriority w:val="0"/>
    <w:rPr>
      <w:rFonts w:asciiTheme="minorHAnsi" w:hAnsiTheme="minorHAnsi" w:eastAsiaTheme="minorEastAsia" w:cstheme="minorBidi"/>
      <w:color w:val="FFFFFF" w:themeColor="background1"/>
      <w:kern w:val="2"/>
      <w:sz w:val="21"/>
      <w:szCs w:val="22"/>
      <w:lang w:val="en-US" w:eastAsia="zh-CN" w:bidi="ar-SA"/>
      <w14:textFill>
        <w14:solidFill>
          <w14:schemeClr w14:val="bg1"/>
        </w14:solidFill>
      </w14:textFill>
      <w14:ligatures w14:val="standardContextual"/>
    </w:rPr>
  </w:style>
  <w:style w:type="paragraph" w:customStyle="1" w:styleId="112">
    <w:name w:val="简历_个人信息_正文_段落"/>
    <w:qFormat/>
    <w:uiPriority w:val="0"/>
    <w:pPr>
      <w:tabs>
        <w:tab w:val="left" w:pos="580"/>
        <w:tab w:val="left" w:pos="3800"/>
      </w:tabs>
      <w:textAlignment w:val="center"/>
    </w:pPr>
    <w:rPr>
      <w:rFonts w:ascii="思源黑体 CN Medium" w:hAnsi="思源黑体 CN Medium" w:eastAsia="思源黑体 CN Medium" w:cs="思源黑体 CN Medium"/>
      <w:bCs/>
      <w:color w:val="2F2B20" w:themeColor="text1"/>
      <w:sz w:val="22"/>
      <w:lang w:val="en-US" w:eastAsia="zh-CN" w:bidi="ar-SA"/>
      <w14:textFill>
        <w14:solidFill>
          <w14:schemeClr w14:val="tx1"/>
        </w14:solidFill>
      </w14:textFill>
    </w:rPr>
  </w:style>
  <w:style w:type="paragraph" w:customStyle="1" w:styleId="113">
    <w:name w:val="简历_内容主区_大标题_段落"/>
    <w:next w:val="114"/>
    <w:qFormat/>
    <w:uiPriority w:val="0"/>
    <w:rPr>
      <w:rFonts w:eastAsia="等线" w:asciiTheme="minorHAnsi" w:hAnsiTheme="minorHAnsi" w:cstheme="minorBidi"/>
      <w:lang w:val="en-US" w:eastAsia="zh-CN" w:bidi="ar-SA"/>
    </w:rPr>
  </w:style>
  <w:style w:type="paragraph" w:customStyle="1" w:styleId="114">
    <w:name w:val="简历_内容主区_正文_段落"/>
    <w:qFormat/>
    <w:uiPriority w:val="0"/>
    <w:pPr>
      <w:adjustRightInd w:val="0"/>
      <w:snapToGrid w:val="0"/>
      <w:textAlignment w:val="baseline"/>
    </w:pPr>
    <w:rPr>
      <w:rFonts w:ascii="思源黑体 CN Medium" w:hAnsi="思源黑体 CN Medium" w:eastAsia="思源黑体 CN Medium" w:cs="思源黑体 CN Medium"/>
      <w:kern w:val="24"/>
      <w:sz w:val="22"/>
      <w:szCs w:val="22"/>
      <w:lang w:val="en-US" w:eastAsia="zh-CN" w:bidi="ar-SA"/>
    </w:rPr>
  </w:style>
  <w:style w:type="paragraph" w:customStyle="1" w:styleId="115">
    <w:name w:val="简历_内容主区_副标题_段落"/>
    <w:next w:val="114"/>
    <w:qFormat/>
    <w:uiPriority w:val="0"/>
    <w:pPr>
      <w:tabs>
        <w:tab w:val="center" w:pos="5380"/>
        <w:tab w:val="right" w:pos="10020"/>
      </w:tabs>
      <w:adjustRightInd w:val="0"/>
      <w:snapToGrid w:val="0"/>
    </w:pPr>
    <w:rPr>
      <w:rFonts w:ascii="思源黑体 CN Medium" w:hAnsi="思源黑体 CN Medium" w:eastAsia="思源黑体 CN Medium" w:cs="思源黑体 CN Medium"/>
      <w:b/>
      <w:color w:val="A9A57C" w:themeColor="accent1"/>
      <w:sz w:val="22"/>
      <w:lang w:val="en-US" w:eastAsia="zh-CN" w:bidi="ar-SA"/>
      <w14:textFill>
        <w14:solidFill>
          <w14:schemeClr w14:val="accent1"/>
        </w14:solidFill>
      </w14:textFill>
    </w:rPr>
  </w:style>
  <w:style w:type="paragraph" w:customStyle="1" w:styleId="116">
    <w:name w:val="简历_内容主区_大标题_文本框"/>
    <w:qFormat/>
    <w:uiPriority w:val="0"/>
    <w:pPr>
      <w:widowControl w:val="0"/>
      <w:adjustRightInd w:val="0"/>
      <w:snapToGrid w:val="0"/>
      <w:jc w:val="center"/>
      <w:textAlignment w:val="center"/>
    </w:pPr>
    <w:rPr>
      <w:rFonts w:ascii="思源黑体 CN Medium" w:hAnsi="思源黑体 CN Medium" w:eastAsia="思源黑体 CN Medium" w:cs="思源黑体 CN Medium"/>
      <w:b/>
      <w:bCs/>
      <w:color w:val="2F2B20" w:themeColor="text1"/>
      <w:sz w:val="28"/>
      <w:szCs w:val="28"/>
      <w:lang w:val="en-US" w:eastAsia="zh-CN" w:bidi="ar-SA"/>
      <w14:textFill>
        <w14:solidFill>
          <w14:schemeClr w14:val="tx1"/>
        </w14:solidFill>
      </w14:textFill>
    </w:rPr>
  </w:style>
  <w:style w:type="paragraph" w:customStyle="1" w:styleId="117">
    <w:name w:val="简历_个人信息_标题_文本框"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customStyle="1" w:styleId="118">
    <w:name w:val="简历_个人信息_姓名_段落 Char"/>
    <w:link w:val="110"/>
    <w:qFormat/>
    <w:uiPriority w:val="0"/>
    <w:rPr>
      <w:rFonts w:ascii="思源黑体 CN Medium" w:hAnsi="思源黑体 CN Medium" w:eastAsia="思源黑体 CN Medium" w:cs="思源黑体 CN Medium"/>
      <w:bCs/>
      <w:color w:val="A9A57C" w:themeColor="accent1"/>
      <w:sz w:val="60"/>
      <w:szCs w:val="60"/>
      <w14:textFill>
        <w14:solidFill>
          <w14:schemeClr w14:val="accent1"/>
        </w14:solidFill>
      </w14:textFill>
    </w:rPr>
  </w:style>
  <w:style w:type="character" w:customStyle="1" w:styleId="119">
    <w:name w:val="简历_个人信息_标题_字符样式1"/>
    <w:qFormat/>
    <w:uiPriority w:val="0"/>
    <w:rPr>
      <w:rFonts w:ascii="思源黑体 CN Medium" w:hAnsi="思源黑体 CN Medium" w:eastAsia="思源黑体 CN Medium" w:cs="思源黑体 CN Medium"/>
      <w:bCs/>
      <w:color w:val="A9A57C" w:themeColor="accent1"/>
      <w:kern w:val="2"/>
      <w:sz w:val="26"/>
      <w:szCs w:val="26"/>
      <w:lang w:val="en-US" w:eastAsia="zh-CN" w:bidi="ar-SA"/>
      <w14:textFill>
        <w14:solidFill>
          <w14:schemeClr w14:val="accent1"/>
        </w14:solidFill>
      </w14:textFill>
      <w14:ligatures w14:val="standardContextual"/>
    </w:rPr>
  </w:style>
  <w:style w:type="character" w:customStyle="1" w:styleId="120">
    <w:name w:val="HTML 地址 字符"/>
    <w:basedOn w:val="90"/>
    <w:link w:val="41"/>
    <w:semiHidden/>
    <w:qFormat/>
    <w:uiPriority w:val="99"/>
    <w:rPr>
      <w:i/>
      <w:iCs/>
      <w:kern w:val="2"/>
      <w:sz w:val="21"/>
      <w:szCs w:val="22"/>
      <w14:ligatures w14:val="standardContextual"/>
    </w:rPr>
  </w:style>
  <w:style w:type="character" w:customStyle="1" w:styleId="121">
    <w:name w:val="HTML 预设格式 字符"/>
    <w:basedOn w:val="90"/>
    <w:link w:val="80"/>
    <w:semiHidden/>
    <w:qFormat/>
    <w:uiPriority w:val="99"/>
    <w:rPr>
      <w:rFonts w:ascii="Courier New" w:hAnsi="Courier New" w:cs="Courier New"/>
      <w:kern w:val="2"/>
      <w14:ligatures w14:val="standardContextual"/>
    </w:rPr>
  </w:style>
  <w:style w:type="character" w:customStyle="1" w:styleId="122">
    <w:name w:val="标题 1 字符"/>
    <w:basedOn w:val="90"/>
    <w:link w:val="3"/>
    <w:qFormat/>
    <w:uiPriority w:val="9"/>
    <w:rPr>
      <w:b/>
      <w:bCs/>
      <w:kern w:val="44"/>
      <w:sz w:val="44"/>
      <w:szCs w:val="44"/>
      <w14:ligatures w14:val="standardContextual"/>
    </w:rPr>
  </w:style>
  <w:style w:type="paragraph" w:customStyle="1" w:styleId="123">
    <w:name w:val="TOC Heading"/>
    <w:next w:val="1"/>
    <w:semiHidden/>
    <w:unhideWhenUsed/>
    <w:qFormat/>
    <w:uiPriority w:val="39"/>
    <w:rPr>
      <w:rFonts w:asciiTheme="minorHAnsi" w:hAnsiTheme="minorHAnsi" w:eastAsiaTheme="minorEastAsia" w:cstheme="minorBidi"/>
      <w:b/>
      <w:bCs/>
      <w:kern w:val="44"/>
      <w:sz w:val="44"/>
      <w:szCs w:val="44"/>
      <w:lang w:val="en-US" w:eastAsia="zh-CN" w:bidi="ar-SA"/>
      <w14:ligatures w14:val="standardContextual"/>
    </w:rPr>
  </w:style>
  <w:style w:type="character" w:customStyle="1" w:styleId="124">
    <w:name w:val="标题 字符"/>
    <w:basedOn w:val="90"/>
    <w:link w:val="84"/>
    <w:qFormat/>
    <w:uiPriority w:val="10"/>
    <w:rPr>
      <w:rFonts w:asciiTheme="majorHAnsi" w:hAnsiTheme="majorHAnsi" w:eastAsiaTheme="majorEastAsia" w:cstheme="majorBidi"/>
      <w:b/>
      <w:bCs/>
      <w:kern w:val="2"/>
      <w:sz w:val="32"/>
      <w:szCs w:val="32"/>
      <w14:ligatures w14:val="standardContextual"/>
    </w:rPr>
  </w:style>
  <w:style w:type="character" w:customStyle="1" w:styleId="125">
    <w:name w:val="标题 2 字符"/>
    <w:basedOn w:val="90"/>
    <w:link w:val="4"/>
    <w:semiHidden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  <w14:ligatures w14:val="standardContextual"/>
    </w:rPr>
  </w:style>
  <w:style w:type="character" w:customStyle="1" w:styleId="126">
    <w:name w:val="标题 3 字符"/>
    <w:basedOn w:val="90"/>
    <w:link w:val="5"/>
    <w:semiHidden/>
    <w:qFormat/>
    <w:uiPriority w:val="9"/>
    <w:rPr>
      <w:b/>
      <w:bCs/>
      <w:kern w:val="2"/>
      <w:sz w:val="32"/>
      <w:szCs w:val="32"/>
      <w14:ligatures w14:val="standardContextual"/>
    </w:rPr>
  </w:style>
  <w:style w:type="character" w:customStyle="1" w:styleId="127">
    <w:name w:val="标题 4 字符"/>
    <w:basedOn w:val="90"/>
    <w:link w:val="6"/>
    <w:semiHidden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  <w14:ligatures w14:val="standardContextual"/>
    </w:rPr>
  </w:style>
  <w:style w:type="character" w:customStyle="1" w:styleId="128">
    <w:name w:val="标题 5 字符"/>
    <w:basedOn w:val="90"/>
    <w:link w:val="7"/>
    <w:semiHidden/>
    <w:qFormat/>
    <w:uiPriority w:val="9"/>
    <w:rPr>
      <w:b/>
      <w:bCs/>
      <w:kern w:val="2"/>
      <w:sz w:val="28"/>
      <w:szCs w:val="28"/>
      <w14:ligatures w14:val="standardContextual"/>
    </w:rPr>
  </w:style>
  <w:style w:type="character" w:customStyle="1" w:styleId="129">
    <w:name w:val="标题 6 字符"/>
    <w:basedOn w:val="90"/>
    <w:link w:val="8"/>
    <w:semiHidden/>
    <w:qFormat/>
    <w:uiPriority w:val="9"/>
    <w:rPr>
      <w:rFonts w:asciiTheme="majorHAnsi" w:hAnsiTheme="majorHAnsi" w:eastAsiaTheme="majorEastAsia" w:cstheme="majorBidi"/>
      <w:b/>
      <w:bCs/>
      <w:kern w:val="2"/>
      <w:sz w:val="24"/>
      <w:szCs w:val="24"/>
      <w14:ligatures w14:val="standardContextual"/>
    </w:rPr>
  </w:style>
  <w:style w:type="character" w:customStyle="1" w:styleId="130">
    <w:name w:val="标题 7 字符"/>
    <w:basedOn w:val="90"/>
    <w:link w:val="9"/>
    <w:semiHidden/>
    <w:qFormat/>
    <w:uiPriority w:val="9"/>
    <w:rPr>
      <w:b/>
      <w:bCs/>
      <w:kern w:val="2"/>
      <w:sz w:val="24"/>
      <w:szCs w:val="24"/>
      <w14:ligatures w14:val="standardContextual"/>
    </w:rPr>
  </w:style>
  <w:style w:type="character" w:customStyle="1" w:styleId="131">
    <w:name w:val="标题 8 字符"/>
    <w:basedOn w:val="90"/>
    <w:link w:val="10"/>
    <w:semiHidden/>
    <w:qFormat/>
    <w:uiPriority w:val="9"/>
    <w:rPr>
      <w:rFonts w:asciiTheme="majorHAnsi" w:hAnsiTheme="majorHAnsi" w:eastAsiaTheme="majorEastAsia" w:cstheme="majorBidi"/>
      <w:kern w:val="2"/>
      <w:sz w:val="24"/>
      <w:szCs w:val="24"/>
      <w14:ligatures w14:val="standardContextual"/>
    </w:rPr>
  </w:style>
  <w:style w:type="character" w:customStyle="1" w:styleId="132">
    <w:name w:val="标题 9 字符"/>
    <w:basedOn w:val="90"/>
    <w:link w:val="11"/>
    <w:semiHidden/>
    <w:qFormat/>
    <w:uiPriority w:val="9"/>
    <w:rPr>
      <w:rFonts w:asciiTheme="majorHAnsi" w:hAnsiTheme="majorHAnsi" w:eastAsiaTheme="majorEastAsia" w:cstheme="majorBidi"/>
      <w:kern w:val="2"/>
      <w:sz w:val="21"/>
      <w:szCs w:val="21"/>
      <w14:ligatures w14:val="standardContextual"/>
    </w:rPr>
  </w:style>
  <w:style w:type="character" w:customStyle="1" w:styleId="133">
    <w:name w:val="称呼 字符"/>
    <w:basedOn w:val="90"/>
    <w:link w:val="30"/>
    <w:semiHidden/>
    <w:qFormat/>
    <w:uiPriority w:val="99"/>
    <w:rPr>
      <w:kern w:val="2"/>
      <w:sz w:val="21"/>
      <w:szCs w:val="22"/>
      <w14:ligatures w14:val="standardContextual"/>
    </w:rPr>
  </w:style>
  <w:style w:type="character" w:customStyle="1" w:styleId="134">
    <w:name w:val="纯文本 字符"/>
    <w:basedOn w:val="90"/>
    <w:link w:val="45"/>
    <w:semiHidden/>
    <w:qFormat/>
    <w:uiPriority w:val="99"/>
    <w:rPr>
      <w:rFonts w:hAnsi="Courier New" w:cs="Courier New" w:asciiTheme="minorEastAsia"/>
      <w:kern w:val="2"/>
      <w:sz w:val="21"/>
      <w:szCs w:val="22"/>
      <w14:ligatures w14:val="standardContextual"/>
    </w:rPr>
  </w:style>
  <w:style w:type="character" w:customStyle="1" w:styleId="135">
    <w:name w:val="电子邮件签名 字符"/>
    <w:basedOn w:val="90"/>
    <w:link w:val="19"/>
    <w:semiHidden/>
    <w:qFormat/>
    <w:uiPriority w:val="99"/>
    <w:rPr>
      <w:kern w:val="2"/>
      <w:sz w:val="21"/>
      <w:szCs w:val="22"/>
      <w14:ligatures w14:val="standardContextual"/>
    </w:rPr>
  </w:style>
  <w:style w:type="character" w:customStyle="1" w:styleId="136">
    <w:name w:val="副标题 字符"/>
    <w:basedOn w:val="90"/>
    <w:link w:val="64"/>
    <w:qFormat/>
    <w:uiPriority w:val="11"/>
    <w:rPr>
      <w:b/>
      <w:bCs/>
      <w:kern w:val="28"/>
      <w:sz w:val="32"/>
      <w:szCs w:val="32"/>
      <w14:ligatures w14:val="standardContextual"/>
    </w:rPr>
  </w:style>
  <w:style w:type="character" w:customStyle="1" w:styleId="137">
    <w:name w:val="宏文本 字符"/>
    <w:basedOn w:val="90"/>
    <w:link w:val="2"/>
    <w:semiHidden/>
    <w:qFormat/>
    <w:uiPriority w:val="99"/>
    <w:rPr>
      <w:rFonts w:ascii="Courier New" w:hAnsi="Courier New" w:eastAsia="宋体" w:cs="Courier New"/>
      <w:kern w:val="2"/>
      <w:sz w:val="24"/>
      <w:szCs w:val="24"/>
      <w14:ligatures w14:val="standardContextual"/>
    </w:rPr>
  </w:style>
  <w:style w:type="character" w:customStyle="1" w:styleId="138">
    <w:name w:val="脚注文本 字符"/>
    <w:basedOn w:val="90"/>
    <w:link w:val="67"/>
    <w:semiHidden/>
    <w:qFormat/>
    <w:uiPriority w:val="99"/>
    <w:rPr>
      <w:kern w:val="2"/>
      <w:sz w:val="18"/>
      <w:szCs w:val="18"/>
      <w14:ligatures w14:val="standardContextual"/>
    </w:rPr>
  </w:style>
  <w:style w:type="character" w:customStyle="1" w:styleId="139">
    <w:name w:val="结束语 字符"/>
    <w:basedOn w:val="90"/>
    <w:link w:val="32"/>
    <w:semiHidden/>
    <w:qFormat/>
    <w:uiPriority w:val="99"/>
    <w:rPr>
      <w:kern w:val="2"/>
      <w:sz w:val="21"/>
      <w:szCs w:val="22"/>
      <w14:ligatures w14:val="standardContextual"/>
    </w:rPr>
  </w:style>
  <w:style w:type="paragraph" w:styleId="140">
    <w:name w:val="List Paragraph"/>
    <w:semiHidden/>
    <w:unhideWhenUsed/>
    <w:qFormat/>
    <w:uiPriority w:val="99"/>
    <w:pPr>
      <w:ind w:firstLine="420" w:firstLineChars="200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141">
    <w:name w:val="Intense Quote"/>
    <w:next w:val="1"/>
    <w:link w:val="142"/>
    <w:semiHidden/>
    <w:unhideWhenUsed/>
    <w:qFormat/>
    <w:uiPriority w:val="99"/>
    <w:pPr>
      <w:pBdr>
        <w:top w:val="single" w:color="A9A57C" w:themeColor="accent1" w:sz="4" w:space="10"/>
        <w:bottom w:val="single" w:color="A9A57C" w:themeColor="accent1" w:sz="4" w:space="10"/>
      </w:pBdr>
      <w:spacing w:before="360" w:after="360"/>
      <w:ind w:left="864" w:right="864"/>
      <w:jc w:val="center"/>
    </w:pPr>
    <w:rPr>
      <w:rFonts w:asciiTheme="minorHAnsi" w:hAnsiTheme="minorHAnsi" w:eastAsiaTheme="minorEastAsia" w:cstheme="minorBidi"/>
      <w:i/>
      <w:iCs/>
      <w:color w:val="A9A57C" w:themeColor="accent1"/>
      <w:kern w:val="2"/>
      <w:sz w:val="21"/>
      <w:szCs w:val="22"/>
      <w:lang w:val="en-US" w:eastAsia="zh-CN" w:bidi="ar-SA"/>
      <w14:textFill>
        <w14:solidFill>
          <w14:schemeClr w14:val="accent1"/>
        </w14:solidFill>
      </w14:textFill>
      <w14:ligatures w14:val="standardContextual"/>
    </w:rPr>
  </w:style>
  <w:style w:type="character" w:customStyle="1" w:styleId="142">
    <w:name w:val="明显引用 字符"/>
    <w:basedOn w:val="90"/>
    <w:link w:val="141"/>
    <w:semiHidden/>
    <w:qFormat/>
    <w:uiPriority w:val="99"/>
    <w:rPr>
      <w:i/>
      <w:iCs/>
      <w:color w:val="A9A57C" w:themeColor="accent1"/>
      <w:kern w:val="2"/>
      <w:sz w:val="21"/>
      <w:szCs w:val="22"/>
      <w14:textFill>
        <w14:solidFill>
          <w14:schemeClr w14:val="accent1"/>
        </w14:solidFill>
      </w14:textFill>
      <w14:ligatures w14:val="standardContextual"/>
    </w:rPr>
  </w:style>
  <w:style w:type="character" w:customStyle="1" w:styleId="143">
    <w:name w:val="批注框文本 字符"/>
    <w:basedOn w:val="90"/>
    <w:link w:val="54"/>
    <w:semiHidden/>
    <w:qFormat/>
    <w:uiPriority w:val="99"/>
    <w:rPr>
      <w:kern w:val="2"/>
      <w:sz w:val="18"/>
      <w:szCs w:val="18"/>
      <w14:ligatures w14:val="standardContextual"/>
    </w:rPr>
  </w:style>
  <w:style w:type="character" w:customStyle="1" w:styleId="144">
    <w:name w:val="批注文字 字符"/>
    <w:basedOn w:val="90"/>
    <w:link w:val="28"/>
    <w:semiHidden/>
    <w:qFormat/>
    <w:uiPriority w:val="99"/>
    <w:rPr>
      <w:kern w:val="2"/>
      <w:sz w:val="21"/>
      <w:szCs w:val="22"/>
      <w14:ligatures w14:val="standardContextual"/>
    </w:rPr>
  </w:style>
  <w:style w:type="character" w:customStyle="1" w:styleId="145">
    <w:name w:val="批注主题 字符"/>
    <w:basedOn w:val="144"/>
    <w:link w:val="85"/>
    <w:semiHidden/>
    <w:qFormat/>
    <w:uiPriority w:val="99"/>
    <w:rPr>
      <w:b/>
      <w:bCs/>
      <w:kern w:val="2"/>
      <w:sz w:val="21"/>
      <w:szCs w:val="22"/>
      <w14:ligatures w14:val="standardContextual"/>
    </w:rPr>
  </w:style>
  <w:style w:type="character" w:customStyle="1" w:styleId="146">
    <w:name w:val="签名 字符"/>
    <w:basedOn w:val="90"/>
    <w:link w:val="58"/>
    <w:semiHidden/>
    <w:qFormat/>
    <w:uiPriority w:val="99"/>
    <w:rPr>
      <w:kern w:val="2"/>
      <w:sz w:val="21"/>
      <w:szCs w:val="22"/>
      <w14:ligatures w14:val="standardContextual"/>
    </w:rPr>
  </w:style>
  <w:style w:type="character" w:customStyle="1" w:styleId="147">
    <w:name w:val="日期 字符"/>
    <w:basedOn w:val="90"/>
    <w:link w:val="50"/>
    <w:semiHidden/>
    <w:qFormat/>
    <w:uiPriority w:val="99"/>
    <w:rPr>
      <w:kern w:val="2"/>
      <w:sz w:val="21"/>
      <w:szCs w:val="22"/>
      <w14:ligatures w14:val="standardContextual"/>
    </w:rPr>
  </w:style>
  <w:style w:type="paragraph" w:customStyle="1" w:styleId="148">
    <w:name w:val="Bibliography"/>
    <w:next w:val="1"/>
    <w:semiHidden/>
    <w:unhideWhenUsed/>
    <w:qFormat/>
    <w:uiPriority w:val="37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customStyle="1" w:styleId="149">
    <w:name w:val="尾注文本 字符"/>
    <w:basedOn w:val="90"/>
    <w:link w:val="52"/>
    <w:semiHidden/>
    <w:qFormat/>
    <w:uiPriority w:val="99"/>
    <w:rPr>
      <w:kern w:val="2"/>
      <w:sz w:val="21"/>
      <w:szCs w:val="22"/>
      <w14:ligatures w14:val="standardContextual"/>
    </w:rPr>
  </w:style>
  <w:style w:type="character" w:customStyle="1" w:styleId="150">
    <w:name w:val="文档结构图 字符"/>
    <w:basedOn w:val="90"/>
    <w:link w:val="26"/>
    <w:semiHidden/>
    <w:qFormat/>
    <w:uiPriority w:val="99"/>
    <w:rPr>
      <w:rFonts w:ascii="Microsoft YaHei UI" w:eastAsia="Microsoft YaHei UI"/>
      <w:kern w:val="2"/>
      <w:sz w:val="18"/>
      <w:szCs w:val="18"/>
      <w14:ligatures w14:val="standardContextual"/>
    </w:rPr>
  </w:style>
  <w:style w:type="paragraph" w:styleId="151">
    <w:name w:val="No Spacing"/>
    <w:semiHidden/>
    <w:unhideWhenUsed/>
    <w:qFormat/>
    <w:uiPriority w:val="99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customStyle="1" w:styleId="152">
    <w:name w:val="信息标题 字符"/>
    <w:basedOn w:val="90"/>
    <w:link w:val="79"/>
    <w:semiHidden/>
    <w:qFormat/>
    <w:uiPriority w:val="99"/>
    <w:rPr>
      <w:rFonts w:asciiTheme="majorHAnsi" w:hAnsiTheme="majorHAnsi" w:eastAsiaTheme="majorEastAsia" w:cstheme="majorBidi"/>
      <w:kern w:val="2"/>
      <w:sz w:val="24"/>
      <w:szCs w:val="24"/>
      <w:shd w:val="pct20" w:color="auto" w:fill="auto"/>
      <w14:ligatures w14:val="standardContextual"/>
    </w:rPr>
  </w:style>
  <w:style w:type="paragraph" w:styleId="153">
    <w:name w:val="Quote"/>
    <w:next w:val="1"/>
    <w:link w:val="154"/>
    <w:semiHidden/>
    <w:unhideWhenUsed/>
    <w:qFormat/>
    <w:uiPriority w:val="99"/>
    <w:pPr>
      <w:spacing w:before="200" w:after="160"/>
      <w:ind w:left="864" w:right="864"/>
      <w:jc w:val="center"/>
    </w:pPr>
    <w:rPr>
      <w:rFonts w:asciiTheme="minorHAnsi" w:hAnsiTheme="minorHAnsi" w:eastAsiaTheme="minorEastAsia" w:cstheme="minorBidi"/>
      <w:i/>
      <w:iCs/>
      <w:color w:val="6F664C" w:themeColor="text1" w:themeTint="BF"/>
      <w:kern w:val="2"/>
      <w:sz w:val="21"/>
      <w:szCs w:val="22"/>
      <w:lang w:val="en-US" w:eastAsia="zh-CN" w:bidi="ar-SA"/>
      <w14:textFill>
        <w14:solidFill>
          <w14:schemeClr w14:val="tx1">
            <w14:lumMod w14:val="75000"/>
            <w14:lumOff w14:val="25000"/>
          </w14:schemeClr>
        </w14:solidFill>
      </w14:textFill>
      <w14:ligatures w14:val="standardContextual"/>
    </w:rPr>
  </w:style>
  <w:style w:type="character" w:customStyle="1" w:styleId="154">
    <w:name w:val="引用 字符"/>
    <w:basedOn w:val="90"/>
    <w:link w:val="153"/>
    <w:semiHidden/>
    <w:qFormat/>
    <w:uiPriority w:val="99"/>
    <w:rPr>
      <w:i/>
      <w:iCs/>
      <w:color w:val="6F664C" w:themeColor="text1" w:themeTint="BF"/>
      <w:kern w:val="2"/>
      <w:sz w:val="21"/>
      <w:szCs w:val="22"/>
      <w14:textFill>
        <w14:solidFill>
          <w14:schemeClr w14:val="tx1">
            <w14:lumMod w14:val="75000"/>
            <w14:lumOff w14:val="25000"/>
          </w14:schemeClr>
        </w14:solidFill>
      </w14:textFill>
      <w14:ligatures w14:val="standardContextual"/>
    </w:rPr>
  </w:style>
  <w:style w:type="character" w:customStyle="1" w:styleId="155">
    <w:name w:val="正文文本 字符"/>
    <w:basedOn w:val="90"/>
    <w:link w:val="34"/>
    <w:semiHidden/>
    <w:qFormat/>
    <w:uiPriority w:val="99"/>
    <w:rPr>
      <w:kern w:val="2"/>
      <w:sz w:val="21"/>
      <w:szCs w:val="22"/>
      <w14:ligatures w14:val="standardContextual"/>
    </w:rPr>
  </w:style>
  <w:style w:type="character" w:customStyle="1" w:styleId="156">
    <w:name w:val="正文文本 2 字符"/>
    <w:basedOn w:val="90"/>
    <w:link w:val="76"/>
    <w:semiHidden/>
    <w:qFormat/>
    <w:uiPriority w:val="99"/>
    <w:rPr>
      <w:kern w:val="2"/>
      <w:sz w:val="21"/>
      <w:szCs w:val="22"/>
      <w14:ligatures w14:val="standardContextual"/>
    </w:rPr>
  </w:style>
  <w:style w:type="character" w:customStyle="1" w:styleId="157">
    <w:name w:val="正文文本 3 字符"/>
    <w:basedOn w:val="90"/>
    <w:link w:val="31"/>
    <w:semiHidden/>
    <w:qFormat/>
    <w:uiPriority w:val="99"/>
    <w:rPr>
      <w:kern w:val="2"/>
      <w:sz w:val="16"/>
      <w:szCs w:val="16"/>
      <w14:ligatures w14:val="standardContextual"/>
    </w:rPr>
  </w:style>
  <w:style w:type="character" w:customStyle="1" w:styleId="158">
    <w:name w:val="正文文本首行缩进 字符"/>
    <w:basedOn w:val="155"/>
    <w:link w:val="86"/>
    <w:semiHidden/>
    <w:qFormat/>
    <w:uiPriority w:val="99"/>
    <w:rPr>
      <w:kern w:val="2"/>
      <w:sz w:val="21"/>
      <w:szCs w:val="22"/>
      <w14:ligatures w14:val="standardContextual"/>
    </w:rPr>
  </w:style>
  <w:style w:type="character" w:customStyle="1" w:styleId="159">
    <w:name w:val="正文文本缩进 字符"/>
    <w:basedOn w:val="90"/>
    <w:link w:val="35"/>
    <w:semiHidden/>
    <w:qFormat/>
    <w:uiPriority w:val="99"/>
    <w:rPr>
      <w:kern w:val="2"/>
      <w:sz w:val="21"/>
      <w:szCs w:val="22"/>
      <w14:ligatures w14:val="standardContextual"/>
    </w:rPr>
  </w:style>
  <w:style w:type="character" w:customStyle="1" w:styleId="160">
    <w:name w:val="正文文本首行缩进 2 字符"/>
    <w:basedOn w:val="159"/>
    <w:link w:val="87"/>
    <w:semiHidden/>
    <w:qFormat/>
    <w:uiPriority w:val="99"/>
    <w:rPr>
      <w:kern w:val="2"/>
      <w:sz w:val="21"/>
      <w:szCs w:val="22"/>
      <w14:ligatures w14:val="standardContextual"/>
    </w:rPr>
  </w:style>
  <w:style w:type="character" w:customStyle="1" w:styleId="161">
    <w:name w:val="正文文本缩进 2 字符"/>
    <w:basedOn w:val="90"/>
    <w:link w:val="51"/>
    <w:semiHidden/>
    <w:qFormat/>
    <w:uiPriority w:val="99"/>
    <w:rPr>
      <w:kern w:val="2"/>
      <w:sz w:val="21"/>
      <w:szCs w:val="22"/>
      <w14:ligatures w14:val="standardContextual"/>
    </w:rPr>
  </w:style>
  <w:style w:type="character" w:customStyle="1" w:styleId="162">
    <w:name w:val="正文文本缩进 3 字符"/>
    <w:basedOn w:val="90"/>
    <w:link w:val="70"/>
    <w:semiHidden/>
    <w:qFormat/>
    <w:uiPriority w:val="99"/>
    <w:rPr>
      <w:kern w:val="2"/>
      <w:sz w:val="16"/>
      <w:szCs w:val="16"/>
      <w14:ligatures w14:val="standardContextual"/>
    </w:rPr>
  </w:style>
  <w:style w:type="character" w:customStyle="1" w:styleId="163">
    <w:name w:val="注释标题 字符"/>
    <w:basedOn w:val="90"/>
    <w:link w:val="16"/>
    <w:semiHidden/>
    <w:qFormat/>
    <w:uiPriority w:val="99"/>
    <w:rPr>
      <w:kern w:val="2"/>
      <w:sz w:val="21"/>
      <w:szCs w:val="22"/>
      <w14:ligatures w14:val="standardContextual"/>
    </w:rPr>
  </w:style>
  <w:style w:type="character" w:customStyle="1" w:styleId="164">
    <w:name w:val="Mention"/>
    <w:semiHidden/>
    <w:unhideWhenUsed/>
    <w:qFormat/>
    <w:uiPriority w:val="99"/>
    <w:rPr>
      <w:color w:val="2B579A"/>
      <w:shd w:val="clear" w:color="auto" w:fill="E1DFDD"/>
    </w:rPr>
  </w:style>
  <w:style w:type="character" w:customStyle="1" w:styleId="165">
    <w:name w:val="Subtle Reference"/>
    <w:qFormat/>
    <w:uiPriority w:val="31"/>
    <w:rPr>
      <w:smallCaps/>
      <w:color w:val="897D5D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166">
    <w:name w:val="Subtle Emphasis"/>
    <w:qFormat/>
    <w:uiPriority w:val="19"/>
    <w:rPr>
      <w:i/>
      <w:iCs/>
      <w:color w:val="6F664C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67">
    <w:name w:val="Hashtag"/>
    <w:semiHidden/>
    <w:unhideWhenUsed/>
    <w:qFormat/>
    <w:uiPriority w:val="99"/>
    <w:rPr>
      <w:color w:val="2B579A"/>
      <w:shd w:val="clear" w:color="auto" w:fill="E1DFDD"/>
    </w:rPr>
  </w:style>
  <w:style w:type="character" w:customStyle="1" w:styleId="168">
    <w:name w:val="Intense Reference"/>
    <w:qFormat/>
    <w:uiPriority w:val="32"/>
    <w:rPr>
      <w:b/>
      <w:bCs/>
      <w:smallCaps/>
      <w:color w:val="A9A57C" w:themeColor="accent1"/>
      <w:spacing w:val="5"/>
      <w14:textFill>
        <w14:solidFill>
          <w14:schemeClr w14:val="accent1"/>
        </w14:solidFill>
      </w14:textFill>
    </w:rPr>
  </w:style>
  <w:style w:type="character" w:customStyle="1" w:styleId="169">
    <w:name w:val="Intense Emphasis"/>
    <w:qFormat/>
    <w:uiPriority w:val="21"/>
    <w:rPr>
      <w:i/>
      <w:iCs/>
      <w:color w:val="A9A57C" w:themeColor="accent1"/>
      <w14:textFill>
        <w14:solidFill>
          <w14:schemeClr w14:val="accent1"/>
        </w14:solidFill>
      </w14:textFill>
    </w:rPr>
  </w:style>
  <w:style w:type="character" w:customStyle="1" w:styleId="170">
    <w:name w:val="Book Title"/>
    <w:qFormat/>
    <w:uiPriority w:val="33"/>
    <w:rPr>
      <w:b/>
      <w:bCs/>
      <w:i/>
      <w:iCs/>
      <w:spacing w:val="5"/>
    </w:rPr>
  </w:style>
  <w:style w:type="character" w:customStyle="1" w:styleId="171">
    <w:name w:val="Unresolved Mention"/>
    <w:semiHidden/>
    <w:unhideWhenUsed/>
    <w:qFormat/>
    <w:uiPriority w:val="99"/>
    <w:rPr>
      <w:color w:val="605E5C"/>
      <w:shd w:val="clear" w:color="auto" w:fill="E1DFDD"/>
    </w:rPr>
  </w:style>
  <w:style w:type="character" w:styleId="172">
    <w:name w:val="Placeholder Text"/>
    <w:semiHidden/>
    <w:unhideWhenUsed/>
    <w:qFormat/>
    <w:uiPriority w:val="99"/>
    <w:rPr>
      <w:color w:val="666666"/>
    </w:rPr>
  </w:style>
  <w:style w:type="character" w:customStyle="1" w:styleId="173">
    <w:name w:val="Smart Hyperlink"/>
    <w:semiHidden/>
    <w:unhideWhenUsed/>
    <w:qFormat/>
    <w:uiPriority w:val="99"/>
    <w:rPr>
      <w:u w:val="dotted"/>
    </w:rPr>
  </w:style>
  <w:style w:type="character" w:customStyle="1" w:styleId="174">
    <w:name w:val="Smart Link"/>
    <w:semiHidden/>
    <w:unhideWhenUsed/>
    <w:qFormat/>
    <w:uiPriority w:val="99"/>
    <w:rPr>
      <w:color w:val="0000FF"/>
      <w:u w:val="single"/>
      <w:shd w:val="clear" w:color="auto" w:fill="F3F2F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svg"/><Relationship Id="rId7" Type="http://schemas.openxmlformats.org/officeDocument/2006/relationships/image" Target="media/image4.png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sv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sv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sv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svg"/><Relationship Id="rId13" Type="http://schemas.openxmlformats.org/officeDocument/2006/relationships/image" Target="media/image10.png"/><Relationship Id="rId12" Type="http://schemas.openxmlformats.org/officeDocument/2006/relationships/image" Target="media/image9.svg"/><Relationship Id="rId11" Type="http://schemas.openxmlformats.org/officeDocument/2006/relationships/image" Target="media/image8.png"/><Relationship Id="rId10" Type="http://schemas.openxmlformats.org/officeDocument/2006/relationships/image" Target="media/image7.sv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UAWEI\AppData\Roaming\kingsoft\office6\templates\download\bbc61d39bed63df879e4b6fbb8faca9a\&#20250;&#35745;&#24212;&#23626;&#29983;&#36890;&#29992;&#20010;&#20154;&#31616;&#21382;.doc.docx" TargetMode="External"/></Relationships>
</file>

<file path=word/theme/theme1.xml><?xml version="1.0" encoding="utf-8"?>
<a:theme xmlns:a="http://schemas.openxmlformats.org/drawingml/2006/main" name="Office 主题​​">
  <a:themeElements>
    <a:clrScheme name="Adjacency">
      <a:dk1>
        <a:srgbClr val="2F2B20"/>
      </a:dk1>
      <a:lt1>
        <a:srgbClr val="FFFFFF"/>
      </a:lt1>
      <a:dk2>
        <a:srgbClr val="675E47"/>
      </a:dk2>
      <a:lt2>
        <a:srgbClr val="DFDCB7"/>
      </a:lt2>
      <a:accent1>
        <a:srgbClr val="A9A57C"/>
      </a:accent1>
      <a:accent2>
        <a:srgbClr val="9CBEBD"/>
      </a:accent2>
      <a:accent3>
        <a:srgbClr val="D2CB6C"/>
      </a:accent3>
      <a:accent4>
        <a:srgbClr val="95A39D"/>
      </a:accent4>
      <a:accent5>
        <a:srgbClr val="C89F5D"/>
      </a:accent5>
      <a:accent6>
        <a:srgbClr val="B1A089"/>
      </a:accent6>
      <a:hlink>
        <a:srgbClr val="D25814"/>
      </a:hlink>
      <a:folHlink>
        <a:srgbClr val="849A0A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会计应届生通用个人简历.doc.docx</Template>
  <Pages>1</Pages>
  <Words>581</Words>
  <Characters>678</Characters>
  <Lines>4</Lines>
  <Paragraphs>1</Paragraphs>
  <TotalTime>21</TotalTime>
  <ScaleCrop>false</ScaleCrop>
  <LinksUpToDate>false</LinksUpToDate>
  <CharactersWithSpaces>694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2025-07-14T02:03:00Z</dcterms:created>
  <dc:creator>云＆曦</dc:creator>
  <cp:lastModifiedBy>云＆曦</cp:lastModifiedBy>
  <dcterms:modified xsi:type="dcterms:W3CDTF">2025-10-11T01:06:55Z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4F9748CC8334411D8A8C102C267FF33A_11</vt:lpwstr>
  </property>
  <property fmtid="{D5CDD505-2E9C-101B-9397-08002B2CF9AE}" pid="4" name="KSOTemplateDocerSaveRecord">
    <vt:lpwstr>eyJoZGlkIjoiNzFlOTJhYmNlM2ExOTQ5OWEzMTVhODFkNjEzYWI5MzMiLCJ1c2VySWQiOiIzODYwMjg1ODkifQ==</vt:lpwstr>
  </property>
</Properties>
</file>